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7B38EC" w14:textId="75B007B0" w:rsidR="002E4EEF" w:rsidRDefault="002E4EEF" w:rsidP="00602678">
      <w:pPr>
        <w:jc w:val="both"/>
        <w:rPr>
          <w:rFonts w:cstheme="minorHAnsi"/>
          <w:lang w:val="en-GB"/>
        </w:rPr>
      </w:pPr>
      <w:r>
        <w:rPr>
          <w:rFonts w:cstheme="minorHAnsi"/>
          <w:noProof/>
          <w:lang w:val="en-GB"/>
        </w:rPr>
        <w:drawing>
          <wp:anchor distT="0" distB="0" distL="114300" distR="114300" simplePos="0" relativeHeight="251658241" behindDoc="0" locked="0" layoutInCell="1" allowOverlap="1" wp14:anchorId="2F66D6D5" wp14:editId="7983DC26">
            <wp:simplePos x="0" y="0"/>
            <wp:positionH relativeFrom="margin">
              <wp:posOffset>-72190</wp:posOffset>
            </wp:positionH>
            <wp:positionV relativeFrom="margin">
              <wp:posOffset>-248652</wp:posOffset>
            </wp:positionV>
            <wp:extent cx="2273935" cy="1499870"/>
            <wp:effectExtent l="0" t="0" r="0" b="0"/>
            <wp:wrapSquare wrapText="bothSides"/>
            <wp:docPr id="2" name="Picture 31">
              <a:extLst xmlns:a="http://schemas.openxmlformats.org/drawingml/2006/main">
                <a:ext uri="{FF2B5EF4-FFF2-40B4-BE49-F238E27FC236}">
                  <a16:creationId xmlns:a16="http://schemas.microsoft.com/office/drawing/2014/main" id="{EC7853B4-D16B-7742-9EE5-C72426A854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1">
                      <a:extLst>
                        <a:ext uri="{FF2B5EF4-FFF2-40B4-BE49-F238E27FC236}">
                          <a16:creationId xmlns:a16="http://schemas.microsoft.com/office/drawing/2014/main" id="{EC7853B4-D16B-7742-9EE5-C72426A85447}"/>
                        </a:ext>
                      </a:extLst>
                    </pic:cNvPr>
                    <pic:cNvPicPr>
                      <a:picLocks noChangeAspect="1"/>
                    </pic:cNvPicPr>
                  </pic:nvPicPr>
                  <pic:blipFill>
                    <a:blip r:embed="rId7"/>
                    <a:stretch>
                      <a:fillRect/>
                    </a:stretch>
                  </pic:blipFill>
                  <pic:spPr>
                    <a:xfrm>
                      <a:off x="0" y="0"/>
                      <a:ext cx="2273935" cy="1499870"/>
                    </a:xfrm>
                    <a:prstGeom prst="rect">
                      <a:avLst/>
                    </a:prstGeom>
                  </pic:spPr>
                </pic:pic>
              </a:graphicData>
            </a:graphic>
            <wp14:sizeRelH relativeFrom="margin">
              <wp14:pctWidth>0</wp14:pctWidth>
            </wp14:sizeRelH>
            <wp14:sizeRelV relativeFrom="margin">
              <wp14:pctHeight>0</wp14:pctHeight>
            </wp14:sizeRelV>
          </wp:anchor>
        </w:drawing>
      </w:r>
    </w:p>
    <w:p w14:paraId="295C22FC" w14:textId="6DA5988F" w:rsidR="002E4EEF" w:rsidRDefault="002E4EEF" w:rsidP="00602678">
      <w:pPr>
        <w:jc w:val="both"/>
        <w:rPr>
          <w:rFonts w:cstheme="minorHAnsi"/>
          <w:lang w:val="en-GB"/>
        </w:rPr>
      </w:pPr>
      <w:r w:rsidRPr="002E4EEF">
        <w:rPr>
          <w:rFonts w:cstheme="minorHAnsi"/>
          <w:noProof/>
        </w:rPr>
        <w:drawing>
          <wp:anchor distT="0" distB="0" distL="114300" distR="114300" simplePos="0" relativeHeight="251658240" behindDoc="1" locked="0" layoutInCell="1" allowOverlap="1" wp14:anchorId="132F26BB" wp14:editId="391F9CD4">
            <wp:simplePos x="0" y="0"/>
            <wp:positionH relativeFrom="column">
              <wp:posOffset>4597792</wp:posOffset>
            </wp:positionH>
            <wp:positionV relativeFrom="paragraph">
              <wp:posOffset>35560</wp:posOffset>
            </wp:positionV>
            <wp:extent cx="1455420" cy="480695"/>
            <wp:effectExtent l="0" t="0" r="5080" b="1905"/>
            <wp:wrapTight wrapText="bothSides">
              <wp:wrapPolygon edited="0">
                <wp:start x="3393" y="0"/>
                <wp:lineTo x="1696" y="1141"/>
                <wp:lineTo x="0" y="6277"/>
                <wp:lineTo x="0" y="18832"/>
                <wp:lineTo x="2073" y="21115"/>
                <wp:lineTo x="2450" y="21115"/>
                <wp:lineTo x="16021" y="21115"/>
                <wp:lineTo x="21487" y="21115"/>
                <wp:lineTo x="21487" y="17691"/>
                <wp:lineTo x="18094" y="11413"/>
                <wp:lineTo x="16398" y="9131"/>
                <wp:lineTo x="16775" y="2283"/>
                <wp:lineTo x="14890" y="1141"/>
                <wp:lineTo x="4901" y="0"/>
                <wp:lineTo x="3393" y="0"/>
              </wp:wrapPolygon>
            </wp:wrapTight>
            <wp:docPr id="48" name="Image 47" descr="IDA logo">
              <a:extLst xmlns:a="http://schemas.openxmlformats.org/drawingml/2006/main">
                <a:ext uri="{FF2B5EF4-FFF2-40B4-BE49-F238E27FC236}">
                  <a16:creationId xmlns:a16="http://schemas.microsoft.com/office/drawing/2014/main" id="{08C01A45-3098-1F45-9DF8-0F15694E2F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7" descr="IDA logo">
                      <a:extLst>
                        <a:ext uri="{FF2B5EF4-FFF2-40B4-BE49-F238E27FC236}">
                          <a16:creationId xmlns:a16="http://schemas.microsoft.com/office/drawing/2014/main" id="{08C01A45-3098-1F45-9DF8-0F15694E2FAF}"/>
                        </a:ext>
                      </a:extLst>
                    </pic:cNvPr>
                    <pic:cNvPicPr>
                      <a:picLocks noChangeAspect="1"/>
                    </pic:cNvPicPr>
                  </pic:nvPicPr>
                  <pic:blipFill>
                    <a:blip r:embed="rId8"/>
                    <a:stretch>
                      <a:fillRect/>
                    </a:stretch>
                  </pic:blipFill>
                  <pic:spPr>
                    <a:xfrm>
                      <a:off x="0" y="0"/>
                      <a:ext cx="1455420" cy="480695"/>
                    </a:xfrm>
                    <a:prstGeom prst="rect">
                      <a:avLst/>
                    </a:prstGeom>
                  </pic:spPr>
                </pic:pic>
              </a:graphicData>
            </a:graphic>
            <wp14:sizeRelH relativeFrom="margin">
              <wp14:pctWidth>0</wp14:pctWidth>
            </wp14:sizeRelH>
            <wp14:sizeRelV relativeFrom="margin">
              <wp14:pctHeight>0</wp14:pctHeight>
            </wp14:sizeRelV>
          </wp:anchor>
        </w:drawing>
      </w:r>
    </w:p>
    <w:p w14:paraId="578618F4" w14:textId="153D59AA" w:rsidR="002E4EEF" w:rsidRDefault="002E4EEF" w:rsidP="002E4EEF">
      <w:pPr>
        <w:jc w:val="both"/>
        <w:rPr>
          <w:rFonts w:cstheme="minorHAnsi"/>
          <w:lang w:val="en-GB"/>
        </w:rPr>
      </w:pPr>
    </w:p>
    <w:p w14:paraId="726AD35E" w14:textId="7D249CE5" w:rsidR="002E4EEF" w:rsidRDefault="002E4EEF" w:rsidP="00602678">
      <w:pPr>
        <w:jc w:val="both"/>
        <w:rPr>
          <w:rFonts w:cstheme="minorHAnsi"/>
          <w:lang w:val="en-GB"/>
        </w:rPr>
      </w:pPr>
    </w:p>
    <w:p w14:paraId="1AEFEB08" w14:textId="4D050778" w:rsidR="002E4EEF" w:rsidRDefault="002E4EEF" w:rsidP="00602678">
      <w:pPr>
        <w:jc w:val="both"/>
        <w:rPr>
          <w:rFonts w:cstheme="minorHAnsi"/>
          <w:lang w:val="en-GB"/>
        </w:rPr>
      </w:pPr>
    </w:p>
    <w:p w14:paraId="3640F4D5" w14:textId="1A55122C" w:rsidR="002E4EEF" w:rsidRDefault="002E4EEF" w:rsidP="00602678">
      <w:pPr>
        <w:jc w:val="both"/>
        <w:rPr>
          <w:rFonts w:cstheme="minorHAnsi"/>
          <w:lang w:val="en-GB"/>
        </w:rPr>
      </w:pPr>
    </w:p>
    <w:p w14:paraId="4CA6D622" w14:textId="77777777" w:rsidR="00AC4CAD" w:rsidRDefault="00AC4CAD" w:rsidP="00602678">
      <w:pPr>
        <w:jc w:val="both"/>
        <w:rPr>
          <w:rFonts w:cstheme="minorHAnsi"/>
          <w:lang w:val="en-GB"/>
        </w:rPr>
      </w:pPr>
    </w:p>
    <w:p w14:paraId="2DB41839" w14:textId="4722648D" w:rsidR="002E4EEF" w:rsidRDefault="00BA5F7F" w:rsidP="00602678">
      <w:pPr>
        <w:jc w:val="both"/>
        <w:rPr>
          <w:rFonts w:cstheme="minorHAnsi"/>
          <w:lang w:val="en-GB"/>
        </w:rPr>
      </w:pPr>
      <w:r w:rsidRPr="00B16CE4">
        <w:rPr>
          <w:rFonts w:ascii="Cambria" w:hAnsi="Cambria"/>
          <w:noProof/>
          <w:lang w:val="en-GB"/>
        </w:rPr>
        <mc:AlternateContent>
          <mc:Choice Requires="wps">
            <w:drawing>
              <wp:anchor distT="0" distB="0" distL="114300" distR="114300" simplePos="0" relativeHeight="251658242" behindDoc="0" locked="0" layoutInCell="1" allowOverlap="1" wp14:anchorId="2BDD75FF" wp14:editId="111CAC52">
                <wp:simplePos x="0" y="0"/>
                <wp:positionH relativeFrom="column">
                  <wp:posOffset>574675</wp:posOffset>
                </wp:positionH>
                <wp:positionV relativeFrom="paragraph">
                  <wp:posOffset>10795</wp:posOffset>
                </wp:positionV>
                <wp:extent cx="403225" cy="457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03225" cy="457200"/>
                        </a:xfrm>
                        <a:prstGeom prst="rect">
                          <a:avLst/>
                        </a:prstGeom>
                        <a:noFill/>
                        <a:ln>
                          <a:noFill/>
                        </a:ln>
                      </wps:spPr>
                      <wps:txbx>
                        <w:txbxContent>
                          <w:p w14:paraId="7A502BB7" w14:textId="77777777" w:rsidR="002E4EEF" w:rsidRPr="001E143F" w:rsidRDefault="002E4EEF" w:rsidP="002E4EEF">
                            <w:pPr>
                              <w:jc w:val="center"/>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1E143F">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DD75FF" id="_x0000_t202" coordsize="21600,21600" o:spt="202" path="m,l,21600r21600,l21600,xe">
                <v:stroke joinstyle="miter"/>
                <v:path gradientshapeok="t" o:connecttype="rect"/>
              </v:shapetype>
              <v:shape id="Text Box 4" o:spid="_x0000_s1026" type="#_x0000_t202" style="position:absolute;left:0;text-align:left;margin-left:45.25pt;margin-top:.85pt;width:31.75pt;height:3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" filled="f" stroked="f">
                <v:textbox>
                  <w:txbxContent>
                    <w:p w14:paraId="7A502BB7" w14:textId="77777777" w:rsidR="002E4EEF" w:rsidRPr="001E143F" w:rsidRDefault="002E4EEF" w:rsidP="002E4EEF">
                      <w:pPr>
                        <w:jc w:val="center"/>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1E143F">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w:t>
                      </w:r>
                    </w:p>
                  </w:txbxContent>
                </v:textbox>
              </v:shape>
            </w:pict>
          </mc:Fallback>
        </mc:AlternateContent>
      </w:r>
    </w:p>
    <w:p w14:paraId="740E70B6" w14:textId="65E46B19" w:rsidR="002E4EEF" w:rsidRDefault="002E4EEF" w:rsidP="002E4EEF">
      <w:pPr>
        <w:ind w:left="1418"/>
        <w:jc w:val="right"/>
        <w:rPr>
          <w:rFonts w:ascii="Cambria" w:hAnsi="Cambria"/>
          <w:bCs/>
          <w:i/>
          <w:iCs/>
          <w:lang w:val="en-GB"/>
        </w:rPr>
      </w:pPr>
      <w:r>
        <w:rPr>
          <w:rFonts w:ascii="Cambria" w:hAnsi="Cambria"/>
          <w:bCs/>
          <w:i/>
          <w:iCs/>
          <w:lang w:val="en-GB"/>
        </w:rPr>
        <w:t>W</w:t>
      </w:r>
      <w:r w:rsidRPr="00B16CE4">
        <w:rPr>
          <w:rFonts w:ascii="Cambria" w:hAnsi="Cambria"/>
          <w:bCs/>
          <w:i/>
          <w:iCs/>
          <w:lang w:val="en-GB"/>
        </w:rPr>
        <w:t xml:space="preserve">e must make an effort to encourage the key players within the </w:t>
      </w:r>
      <w:r w:rsidR="00E75C87">
        <w:rPr>
          <w:rFonts w:ascii="Cambria" w:hAnsi="Cambria"/>
          <w:bCs/>
          <w:i/>
          <w:iCs/>
          <w:lang w:val="en-GB"/>
        </w:rPr>
        <w:t>G</w:t>
      </w:r>
      <w:r w:rsidRPr="00B16CE4">
        <w:rPr>
          <w:rFonts w:ascii="Cambria" w:hAnsi="Cambria"/>
          <w:bCs/>
          <w:i/>
          <w:iCs/>
          <w:lang w:val="en-GB"/>
        </w:rPr>
        <w:t xml:space="preserve">overnment to also attend </w:t>
      </w:r>
      <w:proofErr w:type="spellStart"/>
      <w:r w:rsidRPr="00B16CE4">
        <w:rPr>
          <w:rFonts w:ascii="Cambria" w:hAnsi="Cambria"/>
          <w:bCs/>
          <w:i/>
          <w:iCs/>
          <w:lang w:val="en-GB"/>
        </w:rPr>
        <w:t>t</w:t>
      </w:r>
      <w:proofErr w:type="spellEnd"/>
      <w:r>
        <w:rPr>
          <w:rFonts w:ascii="Cambria" w:hAnsi="Cambria"/>
          <w:bCs/>
          <w:i/>
          <w:iCs/>
          <w:lang w:val="en-GB"/>
        </w:rPr>
        <w:t xml:space="preserve"> the GDS 2022</w:t>
      </w:r>
      <w:r w:rsidRPr="00B16CE4">
        <w:rPr>
          <w:rFonts w:ascii="Cambria" w:hAnsi="Cambria"/>
          <w:bCs/>
          <w:i/>
          <w:iCs/>
          <w:lang w:val="en-GB"/>
        </w:rPr>
        <w:t xml:space="preserve">. </w:t>
      </w:r>
    </w:p>
    <w:p w14:paraId="6F2A9187" w14:textId="77777777" w:rsidR="002E4EEF" w:rsidRPr="00AC4CAD" w:rsidRDefault="002E4EEF" w:rsidP="002E4EEF">
      <w:pPr>
        <w:ind w:left="1418"/>
        <w:jc w:val="right"/>
        <w:rPr>
          <w:rFonts w:ascii="Cambria" w:hAnsi="Cambria"/>
          <w:bCs/>
          <w:i/>
          <w:iCs/>
          <w:sz w:val="20"/>
          <w:szCs w:val="20"/>
          <w:lang w:val="en-GB"/>
        </w:rPr>
      </w:pPr>
    </w:p>
    <w:p w14:paraId="46278EFA" w14:textId="73A0C949" w:rsidR="002E4EEF" w:rsidRPr="00B16CE4" w:rsidRDefault="002E4EEF" w:rsidP="002E4EEF">
      <w:pPr>
        <w:ind w:left="1418"/>
        <w:jc w:val="right"/>
        <w:rPr>
          <w:rFonts w:ascii="Cambria" w:hAnsi="Cambria"/>
          <w:bCs/>
          <w:lang w:val="en-GB"/>
        </w:rPr>
      </w:pPr>
      <w:r w:rsidRPr="00B16CE4">
        <w:rPr>
          <w:rFonts w:ascii="Cambria" w:hAnsi="Cambria"/>
          <w:noProof/>
          <w:lang w:val="en-GB"/>
        </w:rPr>
        <mc:AlternateContent>
          <mc:Choice Requires="wps">
            <w:drawing>
              <wp:anchor distT="0" distB="0" distL="114300" distR="114300" simplePos="0" relativeHeight="251658243" behindDoc="0" locked="0" layoutInCell="1" allowOverlap="1" wp14:anchorId="46E0C8B3" wp14:editId="005E50F2">
                <wp:simplePos x="0" y="0"/>
                <wp:positionH relativeFrom="column">
                  <wp:posOffset>6144261</wp:posOffset>
                </wp:positionH>
                <wp:positionV relativeFrom="paragraph">
                  <wp:posOffset>357772</wp:posOffset>
                </wp:positionV>
                <wp:extent cx="403225" cy="457200"/>
                <wp:effectExtent l="25400" t="12700" r="0" b="12700"/>
                <wp:wrapNone/>
                <wp:docPr id="5" name="Text Box 5"/>
                <wp:cNvGraphicFramePr/>
                <a:graphic xmlns:a="http://schemas.openxmlformats.org/drawingml/2006/main">
                  <a:graphicData uri="http://schemas.microsoft.com/office/word/2010/wordprocessingShape">
                    <wps:wsp>
                      <wps:cNvSpPr txBox="1"/>
                      <wps:spPr>
                        <a:xfrm rot="8788420">
                          <a:off x="0" y="0"/>
                          <a:ext cx="403225" cy="457200"/>
                        </a:xfrm>
                        <a:prstGeom prst="rect">
                          <a:avLst/>
                        </a:prstGeom>
                        <a:noFill/>
                        <a:ln>
                          <a:noFill/>
                        </a:ln>
                      </wps:spPr>
                      <wps:txbx>
                        <w:txbxContent>
                          <w:p w14:paraId="644CDB21" w14:textId="77777777" w:rsidR="002E4EEF" w:rsidRPr="001E143F" w:rsidRDefault="002E4EEF" w:rsidP="002E4EEF">
                            <w:pPr>
                              <w:jc w:val="center"/>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1E143F">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0C8B3" id="Text Box 5" o:spid="_x0000_s1027" type="#_x0000_t202" style="position:absolute;left:0;text-align:left;margin-left:483.8pt;margin-top:28.15pt;width:31.75pt;height:36pt;rotation:9599298fd;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" filled="f" stroked="f">
                <v:textbox>
                  <w:txbxContent>
                    <w:p w14:paraId="644CDB21" w14:textId="77777777" w:rsidR="002E4EEF" w:rsidRPr="001E143F" w:rsidRDefault="002E4EEF" w:rsidP="002E4EEF">
                      <w:pPr>
                        <w:jc w:val="center"/>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1E143F">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w:t>
                      </w:r>
                    </w:p>
                  </w:txbxContent>
                </v:textbox>
              </v:shape>
            </w:pict>
          </mc:Fallback>
        </mc:AlternateContent>
      </w:r>
      <w:r w:rsidRPr="00B16CE4">
        <w:rPr>
          <w:rFonts w:ascii="Cambria" w:hAnsi="Cambria"/>
          <w:bCs/>
          <w:i/>
          <w:iCs/>
          <w:lang w:val="en-GB"/>
        </w:rPr>
        <w:t>The GDS 2022 is the first global platform in the pandemic era that is expected to give opportunities to stakeholders to share their experiences and learn the lessons to strengthen their dedication in realising inclusive development programmes for persons with disabilities</w:t>
      </w:r>
      <w:r>
        <w:rPr>
          <w:rFonts w:ascii="Cambria" w:hAnsi="Cambria"/>
          <w:bCs/>
          <w:i/>
          <w:iCs/>
          <w:lang w:val="en-GB"/>
        </w:rPr>
        <w:t>.</w:t>
      </w:r>
    </w:p>
    <w:p w14:paraId="6DAB02BF" w14:textId="77777777" w:rsidR="002E4EEF" w:rsidRDefault="002E4EEF" w:rsidP="002E4EEF">
      <w:pPr>
        <w:ind w:left="1418"/>
        <w:jc w:val="right"/>
        <w:rPr>
          <w:rFonts w:ascii="Cambria" w:hAnsi="Cambria"/>
          <w:bCs/>
          <w:sz w:val="21"/>
          <w:szCs w:val="21"/>
          <w:lang w:val="en-GB"/>
        </w:rPr>
      </w:pPr>
    </w:p>
    <w:p w14:paraId="76A4E828" w14:textId="23256BF3" w:rsidR="002E4EEF" w:rsidRPr="002E4EEF" w:rsidRDefault="002E4EEF" w:rsidP="002E4EEF">
      <w:pPr>
        <w:ind w:left="1418"/>
        <w:jc w:val="right"/>
        <w:rPr>
          <w:rFonts w:ascii="Cambria" w:hAnsi="Cambria"/>
          <w:bCs/>
          <w:sz w:val="21"/>
          <w:szCs w:val="21"/>
          <w:lang w:val="en-GB"/>
        </w:rPr>
      </w:pPr>
      <w:r w:rsidRPr="002E4EEF">
        <w:rPr>
          <w:rFonts w:ascii="Cambria" w:hAnsi="Cambria"/>
          <w:bCs/>
          <w:sz w:val="21"/>
          <w:szCs w:val="21"/>
          <w:lang w:val="en-GB"/>
        </w:rPr>
        <w:t xml:space="preserve">Report on National Consultation </w:t>
      </w:r>
    </w:p>
    <w:p w14:paraId="2F6B307B" w14:textId="77777777" w:rsidR="002E4EEF" w:rsidRPr="002E4EEF" w:rsidRDefault="002E4EEF" w:rsidP="002E4EEF">
      <w:pPr>
        <w:ind w:left="1418"/>
        <w:jc w:val="right"/>
        <w:rPr>
          <w:rFonts w:ascii="Cambria" w:hAnsi="Cambria"/>
          <w:bCs/>
          <w:sz w:val="21"/>
          <w:szCs w:val="21"/>
          <w:lang w:val="en-GB"/>
        </w:rPr>
      </w:pPr>
      <w:r w:rsidRPr="002E4EEF">
        <w:rPr>
          <w:rFonts w:ascii="Cambria" w:hAnsi="Cambria"/>
          <w:bCs/>
          <w:sz w:val="21"/>
          <w:szCs w:val="21"/>
          <w:lang w:val="en-GB"/>
        </w:rPr>
        <w:t xml:space="preserve">Pre-Global Disability Summit 2022 </w:t>
      </w:r>
    </w:p>
    <w:p w14:paraId="3E2FB287" w14:textId="77777777" w:rsidR="002E4EEF" w:rsidRPr="002E4EEF" w:rsidRDefault="002E4EEF" w:rsidP="002E4EEF">
      <w:pPr>
        <w:ind w:left="1418"/>
        <w:jc w:val="right"/>
        <w:rPr>
          <w:rFonts w:ascii="Cambria" w:hAnsi="Cambria"/>
          <w:bCs/>
          <w:sz w:val="21"/>
          <w:szCs w:val="21"/>
          <w:lang w:val="en-GB"/>
        </w:rPr>
      </w:pPr>
      <w:r w:rsidRPr="002E4EEF">
        <w:rPr>
          <w:rFonts w:ascii="Cambria" w:hAnsi="Cambria"/>
          <w:bCs/>
          <w:sz w:val="21"/>
          <w:szCs w:val="21"/>
          <w:lang w:val="en-GB"/>
        </w:rPr>
        <w:t xml:space="preserve">Nusa </w:t>
      </w:r>
      <w:proofErr w:type="spellStart"/>
      <w:r w:rsidRPr="002E4EEF">
        <w:rPr>
          <w:rFonts w:ascii="Cambria" w:hAnsi="Cambria"/>
          <w:bCs/>
          <w:sz w:val="21"/>
          <w:szCs w:val="21"/>
          <w:lang w:val="en-GB"/>
        </w:rPr>
        <w:t>Dua</w:t>
      </w:r>
      <w:proofErr w:type="spellEnd"/>
      <w:r w:rsidRPr="002E4EEF">
        <w:rPr>
          <w:rFonts w:ascii="Cambria" w:hAnsi="Cambria"/>
          <w:bCs/>
          <w:sz w:val="21"/>
          <w:szCs w:val="21"/>
          <w:lang w:val="en-GB"/>
        </w:rPr>
        <w:t>, Bali, Indonesia, 19 – 22 March 2021</w:t>
      </w:r>
    </w:p>
    <w:p w14:paraId="139AD56A" w14:textId="114D10E0" w:rsidR="002E4EEF" w:rsidRDefault="002E4EEF" w:rsidP="00602678">
      <w:pPr>
        <w:jc w:val="both"/>
        <w:rPr>
          <w:rFonts w:cstheme="minorHAnsi"/>
          <w:lang w:val="en-GB"/>
        </w:rPr>
      </w:pPr>
    </w:p>
    <w:p w14:paraId="548D1826" w14:textId="431A1E45" w:rsidR="002E4EEF" w:rsidRDefault="002E4EEF" w:rsidP="00602678">
      <w:pPr>
        <w:jc w:val="both"/>
        <w:rPr>
          <w:rFonts w:cstheme="minorHAnsi"/>
          <w:lang w:val="en-GB"/>
        </w:rPr>
      </w:pPr>
    </w:p>
    <w:p w14:paraId="5C080645" w14:textId="77777777" w:rsidR="00906EC5" w:rsidRDefault="00906EC5" w:rsidP="00602678">
      <w:pPr>
        <w:jc w:val="both"/>
        <w:rPr>
          <w:rFonts w:cstheme="minorHAnsi"/>
          <w:lang w:val="en-GB"/>
        </w:rPr>
      </w:pPr>
    </w:p>
    <w:p w14:paraId="17990A40" w14:textId="12A97DED" w:rsidR="0091697E" w:rsidRPr="00602678" w:rsidRDefault="00E9128D" w:rsidP="00602678">
      <w:pPr>
        <w:jc w:val="both"/>
        <w:rPr>
          <w:rFonts w:cstheme="minorHAnsi"/>
          <w:lang w:val="en-GB"/>
        </w:rPr>
      </w:pPr>
      <w:r>
        <w:rPr>
          <w:rFonts w:cstheme="minorHAnsi"/>
          <w:lang w:val="en-GB"/>
        </w:rPr>
        <w:t xml:space="preserve">Between </w:t>
      </w:r>
      <w:r w:rsidR="0091697E" w:rsidRPr="00602678">
        <w:rPr>
          <w:rFonts w:cstheme="minorHAnsi"/>
          <w:lang w:val="en-GB"/>
        </w:rPr>
        <w:t xml:space="preserve">October 2020 and April 2021, the International Disability Alliance </w:t>
      </w:r>
      <w:r w:rsidR="00C060E4">
        <w:rPr>
          <w:rFonts w:cstheme="minorHAnsi"/>
          <w:lang w:val="en-GB"/>
        </w:rPr>
        <w:t xml:space="preserve">(IDA) </w:t>
      </w:r>
      <w:r w:rsidR="0091697E" w:rsidRPr="00602678">
        <w:rPr>
          <w:rFonts w:cstheme="minorHAnsi"/>
          <w:lang w:val="en-GB"/>
        </w:rPr>
        <w:t>and its members</w:t>
      </w:r>
      <w:r>
        <w:rPr>
          <w:rFonts w:cstheme="minorHAnsi"/>
          <w:lang w:val="en-GB"/>
        </w:rPr>
        <w:t xml:space="preserve"> organized </w:t>
      </w:r>
      <w:r w:rsidR="0091697E" w:rsidRPr="00602678">
        <w:rPr>
          <w:rFonts w:cstheme="minorHAnsi"/>
          <w:lang w:val="en-GB"/>
        </w:rPr>
        <w:t xml:space="preserve">a number of national consultations and one regional consultation on the </w:t>
      </w:r>
      <w:r w:rsidR="00DA255F">
        <w:rPr>
          <w:rFonts w:cstheme="minorHAnsi"/>
          <w:lang w:val="en-GB"/>
        </w:rPr>
        <w:t>Global Disability Summit (</w:t>
      </w:r>
      <w:r w:rsidR="0091697E" w:rsidRPr="00602678">
        <w:rPr>
          <w:rFonts w:cstheme="minorHAnsi"/>
          <w:lang w:val="en-GB"/>
        </w:rPr>
        <w:t>GDS</w:t>
      </w:r>
      <w:r>
        <w:rPr>
          <w:rFonts w:cstheme="minorHAnsi"/>
          <w:lang w:val="en-GB"/>
        </w:rPr>
        <w:t xml:space="preserve"> 2022</w:t>
      </w:r>
      <w:r w:rsidR="00DA255F">
        <w:rPr>
          <w:rFonts w:cstheme="minorHAnsi"/>
          <w:lang w:val="en-GB"/>
        </w:rPr>
        <w:t>)</w:t>
      </w:r>
      <w:r>
        <w:rPr>
          <w:rFonts w:cstheme="minorHAnsi"/>
          <w:lang w:val="en-GB"/>
        </w:rPr>
        <w:t>.</w:t>
      </w:r>
    </w:p>
    <w:p w14:paraId="3EA260E2" w14:textId="773A937A" w:rsidR="0091697E" w:rsidRPr="00602678" w:rsidRDefault="0091697E" w:rsidP="00602678">
      <w:pPr>
        <w:jc w:val="both"/>
        <w:rPr>
          <w:rFonts w:cstheme="minorHAnsi"/>
          <w:lang w:val="en-GB"/>
        </w:rPr>
      </w:pPr>
    </w:p>
    <w:p w14:paraId="18C11030" w14:textId="611853A5" w:rsidR="0091697E" w:rsidRPr="00602678" w:rsidRDefault="0091697E" w:rsidP="00602678">
      <w:pPr>
        <w:jc w:val="both"/>
        <w:rPr>
          <w:rFonts w:cstheme="minorHAnsi"/>
          <w:lang w:val="en-GB"/>
        </w:rPr>
      </w:pPr>
      <w:r w:rsidRPr="0091697E">
        <w:rPr>
          <w:rFonts w:cstheme="minorHAnsi"/>
          <w:lang w:val="en-GB"/>
        </w:rPr>
        <w:t xml:space="preserve">The objective of the consultations was to assess progress made against national </w:t>
      </w:r>
      <w:r w:rsidR="00E9128D" w:rsidRPr="0091697E">
        <w:rPr>
          <w:rFonts w:cstheme="minorHAnsi"/>
          <w:lang w:val="en-GB"/>
        </w:rPr>
        <w:t xml:space="preserve">commitments </w:t>
      </w:r>
      <w:r w:rsidRPr="0091697E">
        <w:rPr>
          <w:rFonts w:cstheme="minorHAnsi"/>
          <w:lang w:val="en-GB"/>
        </w:rPr>
        <w:t>adopted in 2018</w:t>
      </w:r>
      <w:r w:rsidR="00E9128D">
        <w:rPr>
          <w:rFonts w:cstheme="minorHAnsi"/>
          <w:lang w:val="en-GB"/>
        </w:rPr>
        <w:t xml:space="preserve">, as well as to </w:t>
      </w:r>
      <w:r w:rsidRPr="0091697E">
        <w:rPr>
          <w:rFonts w:cstheme="minorHAnsi"/>
          <w:lang w:val="en-GB"/>
        </w:rPr>
        <w:t>encourage constructive dialogue between persons with disabilities and their representative organizations, together with national government representatives, as well as UN agencies,</w:t>
      </w:r>
      <w:r w:rsidR="00E9128D">
        <w:rPr>
          <w:rFonts w:cstheme="minorHAnsi"/>
          <w:lang w:val="en-GB"/>
        </w:rPr>
        <w:t xml:space="preserve"> National </w:t>
      </w:r>
      <w:r w:rsidRPr="0091697E">
        <w:rPr>
          <w:rFonts w:cstheme="minorHAnsi"/>
          <w:lang w:val="en-GB"/>
        </w:rPr>
        <w:t>Human Rights Institutions (NHRIs), International NGOs, private sector</w:t>
      </w:r>
      <w:r w:rsidR="006623F2">
        <w:rPr>
          <w:rFonts w:cstheme="minorHAnsi"/>
          <w:lang w:val="en-GB"/>
        </w:rPr>
        <w:t xml:space="preserve"> organizations</w:t>
      </w:r>
      <w:r w:rsidRPr="0091697E">
        <w:rPr>
          <w:rFonts w:cstheme="minorHAnsi"/>
          <w:lang w:val="en-GB"/>
        </w:rPr>
        <w:t xml:space="preserve">, among others, </w:t>
      </w:r>
      <w:r w:rsidR="00E9128D">
        <w:rPr>
          <w:rFonts w:cstheme="minorHAnsi"/>
          <w:lang w:val="en-GB"/>
        </w:rPr>
        <w:t xml:space="preserve">in order to </w:t>
      </w:r>
      <w:r w:rsidRPr="0091697E">
        <w:rPr>
          <w:rFonts w:cstheme="minorHAnsi"/>
          <w:lang w:val="en-GB"/>
        </w:rPr>
        <w:t xml:space="preserve">discuss thematic priorities, and brainstorm </w:t>
      </w:r>
      <w:r w:rsidR="006623F2">
        <w:rPr>
          <w:rFonts w:cstheme="minorHAnsi"/>
          <w:lang w:val="en-GB"/>
        </w:rPr>
        <w:t xml:space="preserve">towards </w:t>
      </w:r>
      <w:r w:rsidRPr="0091697E">
        <w:rPr>
          <w:rFonts w:cstheme="minorHAnsi"/>
          <w:lang w:val="en-GB"/>
        </w:rPr>
        <w:t>design</w:t>
      </w:r>
      <w:r w:rsidR="006623F2">
        <w:rPr>
          <w:rFonts w:cstheme="minorHAnsi"/>
          <w:lang w:val="en-GB"/>
        </w:rPr>
        <w:t>ing</w:t>
      </w:r>
      <w:r w:rsidRPr="0091697E">
        <w:rPr>
          <w:rFonts w:cstheme="minorHAnsi"/>
          <w:lang w:val="en-GB"/>
        </w:rPr>
        <w:t xml:space="preserve"> an engagement roadmap ahead of </w:t>
      </w:r>
      <w:r w:rsidR="006623F2">
        <w:rPr>
          <w:rFonts w:cstheme="minorHAnsi"/>
          <w:lang w:val="en-GB"/>
        </w:rPr>
        <w:t xml:space="preserve">the </w:t>
      </w:r>
      <w:r w:rsidRPr="0091697E">
        <w:rPr>
          <w:rFonts w:cstheme="minorHAnsi"/>
          <w:lang w:val="en-GB"/>
        </w:rPr>
        <w:t xml:space="preserve">main GDS event in Oslo. </w:t>
      </w:r>
    </w:p>
    <w:p w14:paraId="4C723B97" w14:textId="77777777" w:rsidR="0091697E" w:rsidRPr="0091697E" w:rsidRDefault="0091697E" w:rsidP="00602678">
      <w:pPr>
        <w:jc w:val="both"/>
        <w:rPr>
          <w:rFonts w:cstheme="minorHAnsi"/>
          <w:lang w:val="en-GB"/>
        </w:rPr>
      </w:pPr>
    </w:p>
    <w:p w14:paraId="4196BF1B" w14:textId="7D4DBDED" w:rsidR="0091697E" w:rsidRPr="0091697E" w:rsidRDefault="0091697E" w:rsidP="00602678">
      <w:pPr>
        <w:jc w:val="both"/>
        <w:rPr>
          <w:rFonts w:cstheme="minorHAnsi"/>
          <w:lang w:val="en-GB"/>
        </w:rPr>
      </w:pPr>
      <w:r w:rsidRPr="0091697E">
        <w:rPr>
          <w:rFonts w:cstheme="minorHAnsi"/>
          <w:lang w:val="en-GB"/>
        </w:rPr>
        <w:t>The sessions</w:t>
      </w:r>
      <w:r w:rsidR="00E9128D">
        <w:rPr>
          <w:rFonts w:cstheme="minorHAnsi"/>
          <w:lang w:val="en-GB"/>
        </w:rPr>
        <w:t xml:space="preserve"> initially explored </w:t>
      </w:r>
      <w:r w:rsidRPr="0091697E">
        <w:rPr>
          <w:rFonts w:cstheme="minorHAnsi"/>
          <w:lang w:val="en-GB"/>
        </w:rPr>
        <w:t>the history of the GDS process</w:t>
      </w:r>
      <w:r w:rsidR="00E9128D">
        <w:rPr>
          <w:rFonts w:cstheme="minorHAnsi"/>
          <w:lang w:val="en-GB"/>
        </w:rPr>
        <w:t>, and through a</w:t>
      </w:r>
      <w:r w:rsidRPr="0091697E">
        <w:rPr>
          <w:rFonts w:cstheme="minorHAnsi"/>
          <w:lang w:val="en-GB"/>
        </w:rPr>
        <w:t xml:space="preserve"> rich interaction among participants</w:t>
      </w:r>
      <w:r w:rsidR="00E9128D">
        <w:rPr>
          <w:rFonts w:cstheme="minorHAnsi"/>
          <w:lang w:val="en-GB"/>
        </w:rPr>
        <w:t xml:space="preserve"> reviewed </w:t>
      </w:r>
      <w:r w:rsidRPr="0091697E">
        <w:rPr>
          <w:rFonts w:cstheme="minorHAnsi"/>
          <w:lang w:val="en-GB"/>
        </w:rPr>
        <w:t xml:space="preserve">the implementation of the 2018 </w:t>
      </w:r>
      <w:r w:rsidR="00770529">
        <w:rPr>
          <w:rFonts w:cstheme="minorHAnsi"/>
          <w:lang w:val="en-GB"/>
        </w:rPr>
        <w:t>c</w:t>
      </w:r>
      <w:r w:rsidRPr="0091697E">
        <w:rPr>
          <w:rFonts w:cstheme="minorHAnsi"/>
          <w:lang w:val="en-GB"/>
        </w:rPr>
        <w:t>ommitments and</w:t>
      </w:r>
      <w:r w:rsidR="00E9128D">
        <w:rPr>
          <w:rFonts w:cstheme="minorHAnsi"/>
          <w:lang w:val="en-GB"/>
        </w:rPr>
        <w:t xml:space="preserve"> identified </w:t>
      </w:r>
      <w:r w:rsidRPr="0091697E">
        <w:rPr>
          <w:rFonts w:cstheme="minorHAnsi"/>
          <w:lang w:val="en-GB"/>
        </w:rPr>
        <w:t>priorities for GDS 2022. At the beginning of the consultations, participants were able to listen to the key messages</w:t>
      </w:r>
      <w:r w:rsidR="00CC2E97">
        <w:rPr>
          <w:rFonts w:cstheme="minorHAnsi"/>
          <w:lang w:val="en-GB"/>
        </w:rPr>
        <w:t xml:space="preserve"> from both co</w:t>
      </w:r>
      <w:r w:rsidR="00D43076">
        <w:rPr>
          <w:rFonts w:cstheme="minorHAnsi"/>
          <w:lang w:val="en-GB"/>
        </w:rPr>
        <w:t>-</w:t>
      </w:r>
      <w:r w:rsidR="00CC2E97">
        <w:rPr>
          <w:rFonts w:cstheme="minorHAnsi"/>
          <w:lang w:val="en-GB"/>
        </w:rPr>
        <w:t xml:space="preserve">hosts of the 2022 summit, the </w:t>
      </w:r>
      <w:r w:rsidR="00CC2E97" w:rsidRPr="00CC2E97">
        <w:rPr>
          <w:rFonts w:cstheme="minorHAnsi"/>
          <w:lang w:val="en-GB"/>
        </w:rPr>
        <w:t>Norwegian</w:t>
      </w:r>
      <w:r w:rsidR="00CC2E97">
        <w:rPr>
          <w:rFonts w:cstheme="minorHAnsi"/>
          <w:lang w:val="en-GB"/>
        </w:rPr>
        <w:t xml:space="preserve"> Ministry </w:t>
      </w:r>
      <w:r w:rsidR="00CC2E97" w:rsidRPr="00CC2E97">
        <w:rPr>
          <w:rFonts w:cstheme="minorHAnsi"/>
          <w:lang w:val="en-GB"/>
        </w:rPr>
        <w:t xml:space="preserve">of International Development </w:t>
      </w:r>
      <w:r w:rsidR="00CC2E97">
        <w:rPr>
          <w:rFonts w:cstheme="minorHAnsi"/>
          <w:lang w:val="en-GB"/>
        </w:rPr>
        <w:t xml:space="preserve">and </w:t>
      </w:r>
      <w:r w:rsidRPr="0091697E">
        <w:rPr>
          <w:rFonts w:cstheme="minorHAnsi"/>
          <w:lang w:val="en-GB"/>
        </w:rPr>
        <w:t xml:space="preserve">IDA.  Through pre-recorded video, </w:t>
      </w:r>
      <w:r w:rsidR="00D43076" w:rsidRPr="0091697E">
        <w:rPr>
          <w:rFonts w:cstheme="minorHAnsi"/>
          <w:lang w:val="en-GB"/>
        </w:rPr>
        <w:t xml:space="preserve">IDA </w:t>
      </w:r>
      <w:r w:rsidR="00D43076">
        <w:rPr>
          <w:rFonts w:cstheme="minorHAnsi"/>
          <w:lang w:val="en-GB"/>
        </w:rPr>
        <w:t>stressed</w:t>
      </w:r>
      <w:r w:rsidR="00CC2E97">
        <w:rPr>
          <w:rFonts w:cstheme="minorHAnsi"/>
          <w:lang w:val="en-GB"/>
        </w:rPr>
        <w:t xml:space="preserve"> </w:t>
      </w:r>
      <w:r w:rsidRPr="0091697E">
        <w:rPr>
          <w:rFonts w:cstheme="minorHAnsi"/>
          <w:lang w:val="en-GB"/>
        </w:rPr>
        <w:t>the importance of the national and regional consultations ahead of the GDS 2022.</w:t>
      </w:r>
      <w:r w:rsidR="00CC2E97">
        <w:rPr>
          <w:rFonts w:cstheme="minorHAnsi"/>
          <w:lang w:val="en-GB"/>
        </w:rPr>
        <w:t xml:space="preserve"> </w:t>
      </w:r>
      <w:r w:rsidR="006624DB">
        <w:rPr>
          <w:rFonts w:cstheme="minorHAnsi"/>
          <w:lang w:val="en-GB"/>
        </w:rPr>
        <w:t xml:space="preserve">The </w:t>
      </w:r>
      <w:r w:rsidR="00CC2E97">
        <w:rPr>
          <w:rFonts w:cstheme="minorHAnsi"/>
          <w:lang w:val="en-GB"/>
        </w:rPr>
        <w:t xml:space="preserve">Norwegian </w:t>
      </w:r>
      <w:r w:rsidRPr="0091697E">
        <w:rPr>
          <w:rFonts w:cstheme="minorHAnsi"/>
          <w:lang w:val="en-GB"/>
        </w:rPr>
        <w:t xml:space="preserve">Minister of International Development underscored the importance of GDS 2022 and the role of persons with disabilities in shaping the agenda for GDS 2022. </w:t>
      </w:r>
    </w:p>
    <w:p w14:paraId="1982A0C9" w14:textId="77777777" w:rsidR="0091697E" w:rsidRPr="00602678" w:rsidRDefault="0091697E" w:rsidP="00602678">
      <w:pPr>
        <w:jc w:val="both"/>
        <w:rPr>
          <w:rFonts w:cstheme="minorHAnsi"/>
          <w:lang w:val="en-GB"/>
        </w:rPr>
      </w:pPr>
    </w:p>
    <w:p w14:paraId="5DC85BDF" w14:textId="2A7C16E6" w:rsidR="00CF2D1B" w:rsidRPr="00602678" w:rsidRDefault="00CF2D1B" w:rsidP="00602678">
      <w:pPr>
        <w:jc w:val="both"/>
        <w:rPr>
          <w:rFonts w:cstheme="minorHAnsi"/>
          <w:lang w:val="en-GB"/>
        </w:rPr>
      </w:pPr>
      <w:r w:rsidRPr="00602678">
        <w:rPr>
          <w:rFonts w:cstheme="minorHAnsi"/>
          <w:lang w:val="en-GB"/>
        </w:rPr>
        <w:t xml:space="preserve">This GDS consultations process promoted ownership of the GDS process among persons with disabilities and their representative organizations </w:t>
      </w:r>
      <w:r w:rsidR="008772B3">
        <w:rPr>
          <w:rFonts w:cstheme="minorHAnsi"/>
          <w:lang w:val="en-GB"/>
        </w:rPr>
        <w:t xml:space="preserve">by </w:t>
      </w:r>
      <w:r w:rsidRPr="00602678">
        <w:rPr>
          <w:rFonts w:cstheme="minorHAnsi"/>
          <w:lang w:val="en-GB"/>
        </w:rPr>
        <w:t xml:space="preserve">taking into the account the multidimensional challenges </w:t>
      </w:r>
      <w:r w:rsidR="00602D30">
        <w:rPr>
          <w:rFonts w:cstheme="minorHAnsi"/>
          <w:lang w:val="en-GB"/>
        </w:rPr>
        <w:t xml:space="preserve">and barriers </w:t>
      </w:r>
      <w:r w:rsidRPr="00602678">
        <w:rPr>
          <w:rFonts w:cstheme="minorHAnsi"/>
          <w:lang w:val="en-GB"/>
        </w:rPr>
        <w:t xml:space="preserve">that have historically left out key groups of persons with disabilities in decision making processes, </w:t>
      </w:r>
      <w:r w:rsidR="002E40E6">
        <w:rPr>
          <w:rFonts w:cstheme="minorHAnsi"/>
          <w:lang w:val="en-GB"/>
        </w:rPr>
        <w:t xml:space="preserve">particularly </w:t>
      </w:r>
      <w:r w:rsidR="00CC2E97">
        <w:rPr>
          <w:rFonts w:cstheme="minorHAnsi"/>
          <w:lang w:val="en-GB"/>
        </w:rPr>
        <w:t xml:space="preserve"> in </w:t>
      </w:r>
      <w:r w:rsidRPr="00602678">
        <w:rPr>
          <w:rFonts w:cstheme="minorHAnsi"/>
          <w:lang w:val="en-GB"/>
        </w:rPr>
        <w:t xml:space="preserve">the Global South. This is why national and regional consultations are crucial </w:t>
      </w:r>
      <w:r w:rsidR="00602678" w:rsidRPr="00602678">
        <w:rPr>
          <w:rFonts w:cstheme="minorHAnsi"/>
          <w:lang w:val="en-GB"/>
        </w:rPr>
        <w:t>as</w:t>
      </w:r>
      <w:r w:rsidR="00CC2E97">
        <w:rPr>
          <w:rFonts w:cstheme="minorHAnsi"/>
          <w:lang w:val="en-GB"/>
        </w:rPr>
        <w:t xml:space="preserve"> they collect </w:t>
      </w:r>
      <w:r w:rsidRPr="00602678">
        <w:rPr>
          <w:rFonts w:cstheme="minorHAnsi"/>
          <w:lang w:val="en-GB"/>
        </w:rPr>
        <w:t>priorities, aspirations and concerns of persons with disabilities</w:t>
      </w:r>
      <w:r w:rsidR="00CC2E97">
        <w:rPr>
          <w:rFonts w:cstheme="minorHAnsi"/>
          <w:lang w:val="en-GB"/>
        </w:rPr>
        <w:t xml:space="preserve"> from </w:t>
      </w:r>
      <w:r w:rsidRPr="00602678">
        <w:rPr>
          <w:rFonts w:cstheme="minorHAnsi"/>
          <w:lang w:val="en-GB"/>
        </w:rPr>
        <w:t xml:space="preserve">different parts of the world. </w:t>
      </w:r>
    </w:p>
    <w:p w14:paraId="4B6D2D83" w14:textId="3E560C60" w:rsidR="00CF2D1B" w:rsidRDefault="00CF2D1B" w:rsidP="00602678">
      <w:pPr>
        <w:jc w:val="both"/>
        <w:rPr>
          <w:rFonts w:cstheme="minorHAnsi"/>
          <w:lang w:val="en-GB"/>
        </w:rPr>
      </w:pPr>
    </w:p>
    <w:p w14:paraId="0625829D" w14:textId="68107C4D" w:rsidR="00D43076" w:rsidRDefault="00D43076" w:rsidP="00602678">
      <w:pPr>
        <w:jc w:val="both"/>
        <w:rPr>
          <w:rFonts w:cstheme="minorHAnsi"/>
          <w:lang w:val="en-GB"/>
        </w:rPr>
      </w:pPr>
    </w:p>
    <w:p w14:paraId="3C7F6F3F" w14:textId="302E61AE" w:rsidR="00D43076" w:rsidRPr="00AC4CAD" w:rsidRDefault="00906EC5" w:rsidP="00602678">
      <w:pPr>
        <w:jc w:val="both"/>
        <w:rPr>
          <w:rFonts w:cstheme="minorHAnsi"/>
          <w:sz w:val="16"/>
          <w:szCs w:val="16"/>
          <w:lang w:val="en-GB"/>
        </w:rPr>
      </w:pPr>
      <w:r w:rsidRPr="00AC4CAD">
        <w:rPr>
          <w:rFonts w:cstheme="minorHAnsi"/>
          <w:noProof/>
          <w:sz w:val="16"/>
          <w:szCs w:val="16"/>
          <w:lang w:val="en-GB"/>
        </w:rPr>
        <w:drawing>
          <wp:anchor distT="0" distB="0" distL="114300" distR="114300" simplePos="0" relativeHeight="251658246" behindDoc="1" locked="0" layoutInCell="1" allowOverlap="1" wp14:anchorId="1613231D" wp14:editId="3A2E41FF">
            <wp:simplePos x="0" y="0"/>
            <wp:positionH relativeFrom="column">
              <wp:posOffset>117742</wp:posOffset>
            </wp:positionH>
            <wp:positionV relativeFrom="paragraph">
              <wp:posOffset>223487</wp:posOffset>
            </wp:positionV>
            <wp:extent cx="6108065" cy="3435350"/>
            <wp:effectExtent l="114300" t="101600" r="114935" b="133350"/>
            <wp:wrapTight wrapText="bothSides">
              <wp:wrapPolygon edited="0">
                <wp:start x="-180" y="-639"/>
                <wp:lineTo x="-404" y="-479"/>
                <wp:lineTo x="-404" y="21560"/>
                <wp:lineTo x="-269" y="22359"/>
                <wp:lineTo x="21827" y="22359"/>
                <wp:lineTo x="21962" y="21321"/>
                <wp:lineTo x="21962" y="799"/>
                <wp:lineTo x="21737" y="-399"/>
                <wp:lineTo x="21737" y="-639"/>
                <wp:lineTo x="-180" y="-639"/>
              </wp:wrapPolygon>
            </wp:wrapTight>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08065" cy="3435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CF3D0E3" w14:textId="192B45D7" w:rsidR="00AC4CAD" w:rsidRPr="00AC4CAD" w:rsidRDefault="00AC4CAD" w:rsidP="00602678">
      <w:pPr>
        <w:jc w:val="both"/>
        <w:rPr>
          <w:rFonts w:cstheme="minorHAnsi"/>
          <w:sz w:val="16"/>
          <w:szCs w:val="16"/>
          <w:lang w:val="en-GB"/>
        </w:rPr>
      </w:pPr>
    </w:p>
    <w:p w14:paraId="7FD2DDE3" w14:textId="611F36FC" w:rsidR="0091697E" w:rsidRPr="00602678" w:rsidRDefault="00CF2D1B" w:rsidP="00156326">
      <w:pPr>
        <w:shd w:val="clear" w:color="auto" w:fill="D9E2F3" w:themeFill="accent1" w:themeFillTint="33"/>
        <w:jc w:val="both"/>
        <w:rPr>
          <w:rFonts w:cstheme="minorHAnsi"/>
          <w:lang w:val="en-GB"/>
        </w:rPr>
      </w:pPr>
      <w:r w:rsidRPr="00602678">
        <w:rPr>
          <w:rFonts w:cstheme="minorHAnsi"/>
          <w:lang w:val="en-GB"/>
        </w:rPr>
        <w:t>During these</w:t>
      </w:r>
      <w:r w:rsidR="00CC2E97">
        <w:rPr>
          <w:rFonts w:cstheme="minorHAnsi"/>
          <w:lang w:val="en-GB"/>
        </w:rPr>
        <w:t xml:space="preserve"> six </w:t>
      </w:r>
      <w:r w:rsidRPr="00602678">
        <w:rPr>
          <w:rFonts w:cstheme="minorHAnsi"/>
          <w:lang w:val="en-GB"/>
        </w:rPr>
        <w:t xml:space="preserve">months of consultations in preparation of the GDS 2022, </w:t>
      </w:r>
      <w:r w:rsidR="0091697E" w:rsidRPr="00602678">
        <w:rPr>
          <w:rFonts w:cstheme="minorHAnsi"/>
          <w:lang w:val="en-GB"/>
        </w:rPr>
        <w:t xml:space="preserve">we were able to </w:t>
      </w:r>
      <w:r w:rsidR="00C1650A">
        <w:rPr>
          <w:rFonts w:cstheme="minorHAnsi"/>
          <w:lang w:val="en-GB"/>
        </w:rPr>
        <w:t xml:space="preserve">organise </w:t>
      </w:r>
      <w:r w:rsidR="0091697E" w:rsidRPr="00602678">
        <w:rPr>
          <w:rFonts w:cstheme="minorHAnsi"/>
          <w:lang w:val="en-GB"/>
        </w:rPr>
        <w:t xml:space="preserve"> </w:t>
      </w:r>
      <w:r w:rsidR="0091697E" w:rsidRPr="00D43076">
        <w:rPr>
          <w:rFonts w:cstheme="minorHAnsi"/>
          <w:b/>
          <w:bCs/>
          <w:lang w:val="en-GB"/>
        </w:rPr>
        <w:t>27 national &amp; 1 regional consultations</w:t>
      </w:r>
      <w:r w:rsidR="0091697E" w:rsidRPr="00602678">
        <w:rPr>
          <w:rFonts w:cstheme="minorHAnsi"/>
          <w:lang w:val="en-GB"/>
        </w:rPr>
        <w:t>,</w:t>
      </w:r>
      <w:r w:rsidR="00CC2E97">
        <w:rPr>
          <w:rFonts w:cstheme="minorHAnsi"/>
          <w:lang w:val="en-GB"/>
        </w:rPr>
        <w:t xml:space="preserve"> in </w:t>
      </w:r>
      <w:r w:rsidR="0091697E" w:rsidRPr="00D43076">
        <w:rPr>
          <w:rFonts w:cstheme="minorHAnsi"/>
          <w:b/>
          <w:bCs/>
          <w:lang w:val="en-GB"/>
        </w:rPr>
        <w:t>26 countries</w:t>
      </w:r>
      <w:r w:rsidR="0091697E" w:rsidRPr="00602678">
        <w:rPr>
          <w:rFonts w:cstheme="minorHAnsi"/>
          <w:lang w:val="en-GB"/>
        </w:rPr>
        <w:t xml:space="preserve">, with </w:t>
      </w:r>
      <w:r w:rsidR="0091697E" w:rsidRPr="00D43076">
        <w:rPr>
          <w:rFonts w:cstheme="minorHAnsi"/>
          <w:b/>
          <w:bCs/>
          <w:lang w:val="en-GB"/>
        </w:rPr>
        <w:t>840 participants</w:t>
      </w:r>
      <w:r w:rsidR="0091697E" w:rsidRPr="00602678">
        <w:rPr>
          <w:rFonts w:cstheme="minorHAnsi"/>
          <w:lang w:val="en-GB"/>
        </w:rPr>
        <w:t xml:space="preserve">, </w:t>
      </w:r>
      <w:r w:rsidR="00CC2E97">
        <w:rPr>
          <w:rFonts w:cstheme="minorHAnsi"/>
          <w:lang w:val="en-GB"/>
        </w:rPr>
        <w:t xml:space="preserve">and </w:t>
      </w:r>
      <w:r w:rsidR="0091697E" w:rsidRPr="00602678">
        <w:rPr>
          <w:rFonts w:cstheme="minorHAnsi"/>
          <w:lang w:val="en-GB"/>
        </w:rPr>
        <w:t xml:space="preserve">in </w:t>
      </w:r>
      <w:r w:rsidR="0091697E" w:rsidRPr="00D43076">
        <w:rPr>
          <w:rFonts w:cstheme="minorHAnsi"/>
          <w:b/>
          <w:bCs/>
          <w:lang w:val="en-GB"/>
        </w:rPr>
        <w:t>23 different spoken and sign languages</w:t>
      </w:r>
      <w:r w:rsidR="0091697E" w:rsidRPr="00602678">
        <w:rPr>
          <w:rFonts w:cstheme="minorHAnsi"/>
          <w:lang w:val="en-GB"/>
        </w:rPr>
        <w:t xml:space="preserve">. </w:t>
      </w:r>
      <w:r w:rsidR="005C0A0F">
        <w:rPr>
          <w:rFonts w:cstheme="minorHAnsi"/>
          <w:lang w:val="en-GB"/>
        </w:rPr>
        <w:t xml:space="preserve">Of the </w:t>
      </w:r>
      <w:r w:rsidR="0091697E" w:rsidRPr="00602678">
        <w:rPr>
          <w:rFonts w:cstheme="minorHAnsi"/>
          <w:lang w:val="en-GB"/>
        </w:rPr>
        <w:t xml:space="preserve">participants, </w:t>
      </w:r>
      <w:r w:rsidR="0091697E" w:rsidRPr="00D43076">
        <w:rPr>
          <w:rFonts w:cstheme="minorHAnsi"/>
          <w:b/>
          <w:bCs/>
          <w:lang w:val="en-GB"/>
        </w:rPr>
        <w:t>56% were women</w:t>
      </w:r>
      <w:r w:rsidR="0091697E" w:rsidRPr="00602678">
        <w:rPr>
          <w:rFonts w:cstheme="minorHAnsi"/>
          <w:lang w:val="en-GB"/>
        </w:rPr>
        <w:t xml:space="preserve">, </w:t>
      </w:r>
      <w:r w:rsidR="0091697E" w:rsidRPr="00D43076">
        <w:rPr>
          <w:rFonts w:cstheme="minorHAnsi"/>
          <w:b/>
          <w:bCs/>
          <w:lang w:val="en-GB"/>
        </w:rPr>
        <w:t xml:space="preserve">23% </w:t>
      </w:r>
      <w:r w:rsidR="00445D01">
        <w:rPr>
          <w:rFonts w:cstheme="minorHAnsi"/>
          <w:b/>
          <w:bCs/>
          <w:lang w:val="en-GB"/>
        </w:rPr>
        <w:t xml:space="preserve">were </w:t>
      </w:r>
      <w:r w:rsidR="0091697E" w:rsidRPr="00D43076">
        <w:rPr>
          <w:rFonts w:cstheme="minorHAnsi"/>
          <w:b/>
          <w:bCs/>
          <w:lang w:val="en-GB"/>
        </w:rPr>
        <w:t>indigenous</w:t>
      </w:r>
      <w:r w:rsidR="00A17F00">
        <w:rPr>
          <w:rFonts w:cstheme="minorHAnsi"/>
          <w:b/>
          <w:bCs/>
          <w:lang w:val="en-GB"/>
        </w:rPr>
        <w:t xml:space="preserve"> peoples</w:t>
      </w:r>
      <w:r w:rsidR="0091697E" w:rsidRPr="00D43076">
        <w:rPr>
          <w:rFonts w:cstheme="minorHAnsi"/>
          <w:b/>
          <w:bCs/>
          <w:lang w:val="en-GB"/>
        </w:rPr>
        <w:t xml:space="preserve"> and 38%  </w:t>
      </w:r>
      <w:r w:rsidR="00A17F00">
        <w:rPr>
          <w:rFonts w:cstheme="minorHAnsi"/>
          <w:b/>
          <w:bCs/>
          <w:lang w:val="en-GB"/>
        </w:rPr>
        <w:t xml:space="preserve">were from </w:t>
      </w:r>
      <w:r w:rsidR="0091697E" w:rsidRPr="00D43076">
        <w:rPr>
          <w:rFonts w:cstheme="minorHAnsi"/>
          <w:b/>
          <w:bCs/>
          <w:lang w:val="en-GB"/>
        </w:rPr>
        <w:t>underrepresented groups of persons with disabilities</w:t>
      </w:r>
      <w:r w:rsidR="0091697E" w:rsidRPr="00602678">
        <w:rPr>
          <w:rFonts w:cstheme="minorHAnsi"/>
          <w:lang w:val="en-GB"/>
        </w:rPr>
        <w:t>.</w:t>
      </w:r>
    </w:p>
    <w:p w14:paraId="61BAF3E4" w14:textId="104EE10F" w:rsidR="0091697E" w:rsidRPr="00602678" w:rsidRDefault="0091697E" w:rsidP="00602678">
      <w:pPr>
        <w:jc w:val="both"/>
        <w:rPr>
          <w:rFonts w:cstheme="minorHAnsi"/>
          <w:lang w:val="en-GB"/>
        </w:rPr>
      </w:pPr>
    </w:p>
    <w:p w14:paraId="0BB6026E" w14:textId="373C8D5A" w:rsidR="00CF2D1B" w:rsidRDefault="0091697E" w:rsidP="00602678">
      <w:pPr>
        <w:jc w:val="both"/>
        <w:rPr>
          <w:rFonts w:cstheme="minorHAnsi"/>
          <w:lang w:val="en-GB"/>
        </w:rPr>
      </w:pPr>
      <w:r w:rsidRPr="00602678">
        <w:rPr>
          <w:rFonts w:cstheme="minorHAnsi"/>
          <w:lang w:val="en-GB"/>
        </w:rPr>
        <w:t xml:space="preserve">In countries such as Ecuador, Nepal and Indonesia, a strong presence of participants from </w:t>
      </w:r>
      <w:r w:rsidRPr="00602678">
        <w:rPr>
          <w:rFonts w:cstheme="minorHAnsi"/>
          <w:b/>
          <w:bCs/>
          <w:lang w:val="en-GB"/>
        </w:rPr>
        <w:t>indigenous groups</w:t>
      </w:r>
      <w:r w:rsidRPr="00602678">
        <w:rPr>
          <w:rFonts w:cstheme="minorHAnsi"/>
          <w:lang w:val="en-GB"/>
        </w:rPr>
        <w:t xml:space="preserve"> with disabilities was recorded. In Uganda, Colombia, Kenya, Ecuador, Indonesia and Nepal, a strong presence of </w:t>
      </w:r>
      <w:r w:rsidRPr="00602678">
        <w:rPr>
          <w:rFonts w:cstheme="minorHAnsi"/>
          <w:b/>
          <w:bCs/>
          <w:lang w:val="en-GB"/>
        </w:rPr>
        <w:t>youth</w:t>
      </w:r>
      <w:r w:rsidRPr="00602678">
        <w:rPr>
          <w:rFonts w:cstheme="minorHAnsi"/>
          <w:lang w:val="en-GB"/>
        </w:rPr>
        <w:t xml:space="preserve"> was observed. In Ecuador, Indonesia and Nicaragua we were able to welcome a</w:t>
      </w:r>
      <w:r w:rsidR="00CC2E97">
        <w:rPr>
          <w:rFonts w:cstheme="minorHAnsi"/>
          <w:lang w:val="en-GB"/>
        </w:rPr>
        <w:t xml:space="preserve"> large </w:t>
      </w:r>
      <w:r w:rsidRPr="00602678">
        <w:rPr>
          <w:rFonts w:cstheme="minorHAnsi"/>
          <w:lang w:val="en-GB"/>
        </w:rPr>
        <w:t xml:space="preserve">number of </w:t>
      </w:r>
      <w:r w:rsidRPr="00602678">
        <w:rPr>
          <w:rFonts w:cstheme="minorHAnsi"/>
          <w:b/>
          <w:bCs/>
          <w:lang w:val="en-GB"/>
        </w:rPr>
        <w:t>people from remote and rural areas</w:t>
      </w:r>
      <w:r w:rsidRPr="00602678">
        <w:rPr>
          <w:rFonts w:cstheme="minorHAnsi"/>
          <w:lang w:val="en-GB"/>
        </w:rPr>
        <w:t xml:space="preserve">.  </w:t>
      </w:r>
      <w:r w:rsidR="00C25A14">
        <w:rPr>
          <w:rFonts w:cstheme="minorHAnsi"/>
          <w:lang w:val="en-GB"/>
        </w:rPr>
        <w:t xml:space="preserve">In </w:t>
      </w:r>
      <w:r w:rsidRPr="00602678">
        <w:rPr>
          <w:rFonts w:cstheme="minorHAnsi"/>
          <w:lang w:val="en-GB"/>
        </w:rPr>
        <w:t>Kenya, Uganda, Bangladesh, Indonesia, Ghana and Colombia we had a</w:t>
      </w:r>
      <w:r w:rsidR="00CC2E97">
        <w:rPr>
          <w:rFonts w:cstheme="minorHAnsi"/>
          <w:lang w:val="en-GB"/>
        </w:rPr>
        <w:t xml:space="preserve"> significant </w:t>
      </w:r>
      <w:r w:rsidRPr="00602678">
        <w:rPr>
          <w:rFonts w:cstheme="minorHAnsi"/>
          <w:lang w:val="en-GB"/>
        </w:rPr>
        <w:t xml:space="preserve">number of </w:t>
      </w:r>
      <w:r w:rsidRPr="00602678">
        <w:rPr>
          <w:rFonts w:cstheme="minorHAnsi"/>
          <w:b/>
          <w:bCs/>
          <w:lang w:val="en-GB"/>
        </w:rPr>
        <w:t>participants with intellectual disabilities</w:t>
      </w:r>
      <w:r w:rsidRPr="00602678">
        <w:rPr>
          <w:rFonts w:cstheme="minorHAnsi"/>
          <w:lang w:val="en-GB"/>
        </w:rPr>
        <w:t>.</w:t>
      </w:r>
      <w:r w:rsidR="00CC2E97">
        <w:rPr>
          <w:rFonts w:cstheme="minorHAnsi"/>
          <w:lang w:val="en-GB"/>
        </w:rPr>
        <w:t xml:space="preserve"> In </w:t>
      </w:r>
      <w:r w:rsidRPr="00602678">
        <w:rPr>
          <w:rFonts w:cstheme="minorHAnsi"/>
          <w:lang w:val="en-GB"/>
        </w:rPr>
        <w:t>Kenya, Zambia, Ghana, Uganda, Indonesia, Nepal, Bangladesh and Senegal, we</w:t>
      </w:r>
      <w:r w:rsidR="00DE1C2B">
        <w:rPr>
          <w:rFonts w:cstheme="minorHAnsi"/>
          <w:lang w:val="en-GB"/>
        </w:rPr>
        <w:t xml:space="preserve"> had </w:t>
      </w:r>
      <w:r w:rsidR="006754E1">
        <w:rPr>
          <w:rFonts w:cstheme="minorHAnsi"/>
          <w:lang w:val="en-GB"/>
        </w:rPr>
        <w:t>good participation from amongst</w:t>
      </w:r>
      <w:r w:rsidRPr="00602678">
        <w:rPr>
          <w:rFonts w:cstheme="minorHAnsi"/>
          <w:lang w:val="en-GB"/>
        </w:rPr>
        <w:t xml:space="preserve"> </w:t>
      </w:r>
      <w:r w:rsidRPr="00602678">
        <w:rPr>
          <w:rFonts w:cstheme="minorHAnsi"/>
          <w:b/>
          <w:bCs/>
          <w:lang w:val="en-GB"/>
        </w:rPr>
        <w:t>people with psychosocial disabilities</w:t>
      </w:r>
      <w:r w:rsidRPr="00602678">
        <w:rPr>
          <w:rFonts w:cstheme="minorHAnsi"/>
          <w:lang w:val="en-GB"/>
        </w:rPr>
        <w:t xml:space="preserve">. Finally, in Nepal, Uganda, Bangladesh, Ghana, Indonesia, Colombia and Cape Verde, we witnessed a very important discussion of </w:t>
      </w:r>
      <w:r w:rsidRPr="00602678">
        <w:rPr>
          <w:rFonts w:cstheme="minorHAnsi"/>
          <w:b/>
          <w:bCs/>
          <w:lang w:val="en-GB"/>
        </w:rPr>
        <w:t>cross-disability groups</w:t>
      </w:r>
      <w:r w:rsidRPr="00602678">
        <w:rPr>
          <w:rFonts w:cstheme="minorHAnsi"/>
          <w:lang w:val="en-GB"/>
        </w:rPr>
        <w:t xml:space="preserve"> bringing a good balance of gender and diversity among participants.</w:t>
      </w:r>
    </w:p>
    <w:p w14:paraId="6BD7CF07" w14:textId="3D664551" w:rsidR="00720425" w:rsidRPr="00602678" w:rsidRDefault="00720425" w:rsidP="00602678">
      <w:pPr>
        <w:jc w:val="both"/>
        <w:rPr>
          <w:rFonts w:cstheme="minorHAnsi"/>
          <w:lang w:val="en-GB"/>
        </w:rPr>
      </w:pPr>
      <w:r w:rsidRPr="002E4EEF">
        <w:rPr>
          <w:rFonts w:cstheme="minorHAnsi"/>
          <w:i/>
          <w:iCs/>
          <w:noProof/>
          <w:lang w:val="en-GB"/>
        </w:rPr>
        <mc:AlternateContent>
          <mc:Choice Requires="wps">
            <w:drawing>
              <wp:anchor distT="0" distB="0" distL="114300" distR="114300" simplePos="0" relativeHeight="251658244" behindDoc="0" locked="0" layoutInCell="1" allowOverlap="1" wp14:anchorId="65F465A4" wp14:editId="5CDA1E13">
                <wp:simplePos x="0" y="0"/>
                <wp:positionH relativeFrom="column">
                  <wp:posOffset>1150620</wp:posOffset>
                </wp:positionH>
                <wp:positionV relativeFrom="paragraph">
                  <wp:posOffset>138363</wp:posOffset>
                </wp:positionV>
                <wp:extent cx="403225" cy="457200"/>
                <wp:effectExtent l="0" t="0" r="0" b="0"/>
                <wp:wrapNone/>
                <wp:docPr id="1" name="Text Box 4"/>
                <wp:cNvGraphicFramePr/>
                <a:graphic xmlns:a="http://schemas.openxmlformats.org/drawingml/2006/main">
                  <a:graphicData uri="http://schemas.microsoft.com/office/word/2010/wordprocessingShape">
                    <wps:wsp>
                      <wps:cNvSpPr txBox="1"/>
                      <wps:spPr>
                        <a:xfrm>
                          <a:off x="0" y="0"/>
                          <a:ext cx="403225" cy="457200"/>
                        </a:xfrm>
                        <a:prstGeom prst="rect">
                          <a:avLst/>
                        </a:prstGeom>
                        <a:noFill/>
                        <a:ln>
                          <a:noFill/>
                        </a:ln>
                      </wps:spPr>
                      <wps:txbx>
                        <w:txbxContent>
                          <w:p w14:paraId="0F84CD95" w14:textId="77777777" w:rsidR="002E4EEF" w:rsidRPr="001E143F" w:rsidRDefault="002E4EEF" w:rsidP="002E4EEF">
                            <w:pPr>
                              <w:jc w:val="center"/>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1E143F">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465A4" id="_x0000_s1028" type="#_x0000_t202" style="position:absolute;left:0;text-align:left;margin-left:90.6pt;margin-top:10.9pt;width:31.75pt;height:3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" filled="f" stroked="f">
                <v:textbox>
                  <w:txbxContent>
                    <w:p w14:paraId="0F84CD95" w14:textId="77777777" w:rsidR="002E4EEF" w:rsidRPr="001E143F" w:rsidRDefault="002E4EEF" w:rsidP="002E4EEF">
                      <w:pPr>
                        <w:jc w:val="center"/>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1E143F">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w:t>
                      </w:r>
                    </w:p>
                  </w:txbxContent>
                </v:textbox>
              </v:shape>
            </w:pict>
          </mc:Fallback>
        </mc:AlternateContent>
      </w:r>
    </w:p>
    <w:p w14:paraId="508508BF" w14:textId="13C8A3BC" w:rsidR="00602678" w:rsidRPr="00602678" w:rsidRDefault="00602678" w:rsidP="00602678">
      <w:pPr>
        <w:jc w:val="both"/>
        <w:rPr>
          <w:rFonts w:cstheme="minorHAnsi"/>
          <w:lang w:val="en-GB"/>
        </w:rPr>
      </w:pPr>
    </w:p>
    <w:p w14:paraId="1AAD6C18" w14:textId="23CC99BA" w:rsidR="00602678" w:rsidRPr="00720425" w:rsidRDefault="002E4EEF" w:rsidP="002E4EEF">
      <w:pPr>
        <w:ind w:left="1418"/>
        <w:jc w:val="right"/>
        <w:rPr>
          <w:rFonts w:ascii="Cambria" w:hAnsi="Cambria"/>
          <w:bCs/>
          <w:i/>
          <w:iCs/>
          <w:lang w:val="en-GB"/>
        </w:rPr>
      </w:pPr>
      <w:r w:rsidRPr="00720425">
        <w:rPr>
          <w:rFonts w:ascii="Cambria" w:hAnsi="Cambria"/>
          <w:bCs/>
          <w:i/>
          <w:iCs/>
          <w:noProof/>
          <w:lang w:val="en-GB"/>
        </w:rPr>
        <mc:AlternateContent>
          <mc:Choice Requires="wps">
            <w:drawing>
              <wp:anchor distT="0" distB="0" distL="114300" distR="114300" simplePos="0" relativeHeight="251658245" behindDoc="0" locked="0" layoutInCell="1" allowOverlap="1" wp14:anchorId="5DD60F57" wp14:editId="7754565E">
                <wp:simplePos x="0" y="0"/>
                <wp:positionH relativeFrom="column">
                  <wp:posOffset>6139816</wp:posOffset>
                </wp:positionH>
                <wp:positionV relativeFrom="paragraph">
                  <wp:posOffset>826504</wp:posOffset>
                </wp:positionV>
                <wp:extent cx="403225" cy="457200"/>
                <wp:effectExtent l="25400" t="12700" r="0" b="12700"/>
                <wp:wrapNone/>
                <wp:docPr id="19" name="Text Box 5"/>
                <wp:cNvGraphicFramePr/>
                <a:graphic xmlns:a="http://schemas.openxmlformats.org/drawingml/2006/main">
                  <a:graphicData uri="http://schemas.microsoft.com/office/word/2010/wordprocessingShape">
                    <wps:wsp>
                      <wps:cNvSpPr txBox="1"/>
                      <wps:spPr>
                        <a:xfrm rot="8788420">
                          <a:off x="0" y="0"/>
                          <a:ext cx="403225" cy="457200"/>
                        </a:xfrm>
                        <a:prstGeom prst="rect">
                          <a:avLst/>
                        </a:prstGeom>
                        <a:noFill/>
                        <a:ln>
                          <a:noFill/>
                        </a:ln>
                      </wps:spPr>
                      <wps:txbx>
                        <w:txbxContent>
                          <w:p w14:paraId="5834E417" w14:textId="77777777" w:rsidR="002E4EEF" w:rsidRPr="001E143F" w:rsidRDefault="002E4EEF" w:rsidP="002E4EEF">
                            <w:pPr>
                              <w:jc w:val="center"/>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1E143F">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60F57" id="_x0000_s1029" type="#_x0000_t202" style="position:absolute;left:0;text-align:left;margin-left:483.45pt;margin-top:65.1pt;width:31.75pt;height:36pt;rotation:9599298fd;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" filled="f" stroked="f">
                <v:textbox>
                  <w:txbxContent>
                    <w:p w14:paraId="5834E417" w14:textId="77777777" w:rsidR="002E4EEF" w:rsidRPr="001E143F" w:rsidRDefault="002E4EEF" w:rsidP="002E4EEF">
                      <w:pPr>
                        <w:jc w:val="center"/>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1E143F">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w:t>
                      </w:r>
                    </w:p>
                  </w:txbxContent>
                </v:textbox>
              </v:shape>
            </w:pict>
          </mc:Fallback>
        </mc:AlternateContent>
      </w:r>
      <w:r w:rsidR="00602678" w:rsidRPr="00720425">
        <w:rPr>
          <w:rFonts w:ascii="Cambria" w:hAnsi="Cambria"/>
          <w:bCs/>
          <w:i/>
          <w:iCs/>
          <w:lang w:val="en-GB"/>
        </w:rPr>
        <w:t xml:space="preserve">Within the communities or governing bodies of our indigenous peoples and nationalities, the participation of people with disabilities is often not allowed, many of us are relegated and our participation is not taken into account; and even more so when it comes to underrepresented groups such as deaf people who do not have an interpreter to support with communication (it should be noted that there are no sign language interpreters who know </w:t>
      </w:r>
      <w:proofErr w:type="spellStart"/>
      <w:r w:rsidR="00602678" w:rsidRPr="00720425">
        <w:rPr>
          <w:rFonts w:ascii="Cambria" w:hAnsi="Cambria"/>
          <w:bCs/>
          <w:i/>
          <w:iCs/>
          <w:lang w:val="en-GB"/>
        </w:rPr>
        <w:t>Kichwa</w:t>
      </w:r>
      <w:proofErr w:type="spellEnd"/>
      <w:r w:rsidR="00602678" w:rsidRPr="00720425">
        <w:rPr>
          <w:rFonts w:ascii="Cambria" w:hAnsi="Cambria"/>
          <w:bCs/>
          <w:i/>
          <w:iCs/>
          <w:lang w:val="en-GB"/>
        </w:rPr>
        <w:t>) or people with intellectual disabilities, they are simply not considered.</w:t>
      </w:r>
    </w:p>
    <w:p w14:paraId="38F1801D" w14:textId="77777777" w:rsidR="002E4EEF" w:rsidRPr="00AC4CAD" w:rsidRDefault="002E4EEF" w:rsidP="002E4EEF">
      <w:pPr>
        <w:ind w:left="1701"/>
        <w:jc w:val="right"/>
        <w:rPr>
          <w:rFonts w:cstheme="minorHAnsi"/>
          <w:sz w:val="10"/>
          <w:szCs w:val="10"/>
          <w:lang w:val="en-GB"/>
        </w:rPr>
      </w:pPr>
    </w:p>
    <w:p w14:paraId="0A188CFE" w14:textId="1CD8819F" w:rsidR="00602678" w:rsidRPr="00AC4CAD" w:rsidRDefault="00602678" w:rsidP="002E4EEF">
      <w:pPr>
        <w:ind w:left="1418"/>
        <w:jc w:val="right"/>
        <w:rPr>
          <w:rFonts w:ascii="Cambria" w:hAnsi="Cambria"/>
          <w:bCs/>
          <w:sz w:val="20"/>
          <w:szCs w:val="20"/>
          <w:lang w:val="en-GB"/>
        </w:rPr>
      </w:pPr>
      <w:r w:rsidRPr="00AC4CAD">
        <w:rPr>
          <w:rFonts w:ascii="Cambria" w:hAnsi="Cambria"/>
          <w:bCs/>
          <w:sz w:val="20"/>
          <w:szCs w:val="20"/>
          <w:lang w:val="en-GB"/>
        </w:rPr>
        <w:t xml:space="preserve">Workshop with Indigenous communities </w:t>
      </w:r>
    </w:p>
    <w:p w14:paraId="6AE5AF8F" w14:textId="2DB4F67F" w:rsidR="00602678" w:rsidRDefault="00602678" w:rsidP="002E4EEF">
      <w:pPr>
        <w:ind w:left="1418"/>
        <w:jc w:val="right"/>
        <w:rPr>
          <w:rFonts w:ascii="Cambria" w:hAnsi="Cambria"/>
          <w:bCs/>
          <w:sz w:val="20"/>
          <w:szCs w:val="20"/>
          <w:lang w:val="en-GB"/>
        </w:rPr>
      </w:pPr>
      <w:r w:rsidRPr="00AC4CAD">
        <w:rPr>
          <w:rFonts w:ascii="Cambria" w:hAnsi="Cambria"/>
          <w:bCs/>
          <w:sz w:val="20"/>
          <w:szCs w:val="20"/>
          <w:lang w:val="en-GB"/>
        </w:rPr>
        <w:t>in Ecuador, Dec 2020</w:t>
      </w:r>
    </w:p>
    <w:p w14:paraId="1261333E" w14:textId="35F7817A" w:rsidR="00AC4CAD" w:rsidRDefault="00AC4CAD" w:rsidP="002E4EEF">
      <w:pPr>
        <w:ind w:left="1418"/>
        <w:jc w:val="right"/>
        <w:rPr>
          <w:rFonts w:ascii="Cambria" w:hAnsi="Cambria"/>
          <w:bCs/>
          <w:sz w:val="20"/>
          <w:szCs w:val="20"/>
          <w:lang w:val="en-GB"/>
        </w:rPr>
      </w:pPr>
    </w:p>
    <w:p w14:paraId="732F08BF" w14:textId="6E6F8903" w:rsidR="00AC4CAD" w:rsidRDefault="00AC4CAD" w:rsidP="002E4EEF">
      <w:pPr>
        <w:ind w:left="1418"/>
        <w:jc w:val="right"/>
        <w:rPr>
          <w:rFonts w:ascii="Cambria" w:hAnsi="Cambria"/>
          <w:bCs/>
          <w:sz w:val="20"/>
          <w:szCs w:val="20"/>
          <w:lang w:val="en-GB"/>
        </w:rPr>
      </w:pPr>
    </w:p>
    <w:p w14:paraId="05E9E733" w14:textId="2474E438" w:rsidR="00602678" w:rsidRPr="00602678" w:rsidRDefault="00602678" w:rsidP="00602678">
      <w:pPr>
        <w:pStyle w:val="Titre1"/>
        <w:rPr>
          <w:rFonts w:asciiTheme="minorHAnsi" w:hAnsiTheme="minorHAnsi" w:cstheme="minorHAnsi"/>
          <w:b/>
          <w:bCs/>
          <w:sz w:val="24"/>
          <w:szCs w:val="24"/>
          <w:lang w:val="en-GB"/>
        </w:rPr>
      </w:pPr>
      <w:r w:rsidRPr="00602678">
        <w:rPr>
          <w:rFonts w:asciiTheme="minorHAnsi" w:hAnsiTheme="minorHAnsi" w:cstheme="minorHAnsi"/>
          <w:b/>
          <w:bCs/>
          <w:sz w:val="24"/>
          <w:szCs w:val="24"/>
          <w:lang w:val="en-GB"/>
        </w:rPr>
        <w:lastRenderedPageBreak/>
        <w:t>Emerging trends and issues from the consultations</w:t>
      </w:r>
    </w:p>
    <w:p w14:paraId="36BFAC56" w14:textId="76428AE9" w:rsidR="00602678" w:rsidRPr="00602678" w:rsidRDefault="00602678" w:rsidP="00602678">
      <w:pPr>
        <w:jc w:val="both"/>
        <w:rPr>
          <w:rFonts w:cstheme="minorHAnsi"/>
          <w:lang w:val="en-GB"/>
        </w:rPr>
      </w:pPr>
      <w:r w:rsidRPr="00602678">
        <w:rPr>
          <w:rFonts w:cstheme="minorHAnsi"/>
          <w:lang w:val="en-GB"/>
        </w:rPr>
        <w:t>During the consultations, persons with disabilities and their representative organizations reiterated the need to implement the existing 2018 commitments</w:t>
      </w:r>
      <w:r w:rsidR="00831A03">
        <w:rPr>
          <w:rFonts w:cstheme="minorHAnsi"/>
          <w:lang w:val="en-GB"/>
        </w:rPr>
        <w:t>,</w:t>
      </w:r>
      <w:r w:rsidRPr="00602678">
        <w:rPr>
          <w:rFonts w:cstheme="minorHAnsi"/>
          <w:lang w:val="en-GB"/>
        </w:rPr>
        <w:t xml:space="preserve"> and having evaluated national priorities, </w:t>
      </w:r>
      <w:r w:rsidR="008560B5">
        <w:rPr>
          <w:rFonts w:cstheme="minorHAnsi"/>
          <w:lang w:val="en-GB"/>
        </w:rPr>
        <w:t xml:space="preserve">they </w:t>
      </w:r>
      <w:r w:rsidRPr="00602678">
        <w:rPr>
          <w:rFonts w:cstheme="minorHAnsi"/>
          <w:lang w:val="en-GB"/>
        </w:rPr>
        <w:t>proposed additional issues that need to be considered during GDS 2022.</w:t>
      </w:r>
      <w:r w:rsidR="002E4EEF">
        <w:rPr>
          <w:rFonts w:cstheme="minorHAnsi"/>
          <w:lang w:val="en-GB"/>
        </w:rPr>
        <w:t xml:space="preserve"> </w:t>
      </w:r>
      <w:r w:rsidR="00D20088">
        <w:rPr>
          <w:rFonts w:cstheme="minorHAnsi"/>
          <w:lang w:val="en-GB"/>
        </w:rPr>
        <w:t xml:space="preserve">In addition </w:t>
      </w:r>
      <w:r w:rsidRPr="00602678">
        <w:rPr>
          <w:rFonts w:cstheme="minorHAnsi"/>
          <w:lang w:val="en-GB"/>
        </w:rPr>
        <w:t>to the</w:t>
      </w:r>
      <w:r w:rsidR="000D3A1E">
        <w:rPr>
          <w:rFonts w:cstheme="minorHAnsi"/>
          <w:lang w:val="en-GB"/>
        </w:rPr>
        <w:t xml:space="preserve"> seven </w:t>
      </w:r>
      <w:r w:rsidRPr="00602678">
        <w:rPr>
          <w:rFonts w:cstheme="minorHAnsi"/>
          <w:lang w:val="en-GB"/>
        </w:rPr>
        <w:t>key pillars of</w:t>
      </w:r>
      <w:r w:rsidR="00D20088">
        <w:rPr>
          <w:rFonts w:cstheme="minorHAnsi"/>
          <w:lang w:val="en-GB"/>
        </w:rPr>
        <w:t xml:space="preserve"> c</w:t>
      </w:r>
      <w:r w:rsidRPr="00602678">
        <w:rPr>
          <w:rFonts w:cstheme="minorHAnsi"/>
          <w:lang w:val="en-GB"/>
        </w:rPr>
        <w:t>ommitments made in 2018, the following were the key emerging issues and trends from the consultations held in different countries</w:t>
      </w:r>
      <w:r>
        <w:rPr>
          <w:rFonts w:cstheme="minorHAnsi"/>
          <w:lang w:val="en-GB"/>
        </w:rPr>
        <w:t xml:space="preserve"> (</w:t>
      </w:r>
      <w:r w:rsidR="00E328A1">
        <w:rPr>
          <w:rFonts w:cstheme="minorHAnsi"/>
          <w:lang w:val="en-GB"/>
        </w:rPr>
        <w:t>in</w:t>
      </w:r>
      <w:r>
        <w:rPr>
          <w:rFonts w:cstheme="minorHAnsi"/>
          <w:lang w:val="en-GB"/>
        </w:rPr>
        <w:t xml:space="preserve"> alphabetical order)</w:t>
      </w:r>
      <w:r w:rsidRPr="00602678">
        <w:rPr>
          <w:rFonts w:cstheme="minorHAnsi"/>
          <w:lang w:val="en-GB"/>
        </w:rPr>
        <w:t xml:space="preserve">: </w:t>
      </w:r>
    </w:p>
    <w:p w14:paraId="0231420D" w14:textId="1DCA1938" w:rsidR="00602678" w:rsidRPr="00602678" w:rsidRDefault="00602678" w:rsidP="00602678">
      <w:pPr>
        <w:jc w:val="both"/>
        <w:rPr>
          <w:rFonts w:cstheme="minorHAnsi"/>
          <w:lang w:val="en-GB"/>
        </w:rPr>
      </w:pPr>
    </w:p>
    <w:p w14:paraId="3F833175" w14:textId="582DF703" w:rsidR="00602678" w:rsidRPr="00602678" w:rsidRDefault="00602678" w:rsidP="00602678">
      <w:pPr>
        <w:pStyle w:val="Paragraphedeliste"/>
        <w:numPr>
          <w:ilvl w:val="0"/>
          <w:numId w:val="1"/>
        </w:numPr>
        <w:rPr>
          <w:rFonts w:cstheme="minorHAnsi"/>
          <w:sz w:val="24"/>
          <w:szCs w:val="24"/>
          <w:lang w:val="en-GB"/>
        </w:rPr>
      </w:pPr>
      <w:r w:rsidRPr="00602678">
        <w:rPr>
          <w:rFonts w:cstheme="minorHAnsi"/>
          <w:sz w:val="24"/>
          <w:szCs w:val="24"/>
          <w:lang w:val="en-GB"/>
        </w:rPr>
        <w:t>Access to communication and information</w:t>
      </w:r>
    </w:p>
    <w:p w14:paraId="270D223B" w14:textId="766A0F6B" w:rsidR="00602678" w:rsidRPr="00602678" w:rsidRDefault="00602678" w:rsidP="00602678">
      <w:pPr>
        <w:pStyle w:val="Paragraphedeliste"/>
        <w:numPr>
          <w:ilvl w:val="0"/>
          <w:numId w:val="1"/>
        </w:numPr>
        <w:rPr>
          <w:rFonts w:cstheme="minorHAnsi"/>
          <w:sz w:val="24"/>
          <w:szCs w:val="24"/>
          <w:lang w:val="en-GB"/>
        </w:rPr>
      </w:pPr>
      <w:r w:rsidRPr="00602678">
        <w:rPr>
          <w:rFonts w:cstheme="minorHAnsi"/>
          <w:sz w:val="24"/>
          <w:szCs w:val="24"/>
          <w:lang w:val="en-GB"/>
        </w:rPr>
        <w:t>Access to justice</w:t>
      </w:r>
    </w:p>
    <w:p w14:paraId="3DE70B46" w14:textId="2C83D5B0" w:rsidR="00602678" w:rsidRPr="00602678" w:rsidRDefault="00602678" w:rsidP="00602678">
      <w:pPr>
        <w:pStyle w:val="Paragraphedeliste"/>
        <w:numPr>
          <w:ilvl w:val="0"/>
          <w:numId w:val="1"/>
        </w:numPr>
        <w:rPr>
          <w:rFonts w:cstheme="minorHAnsi"/>
          <w:sz w:val="24"/>
          <w:szCs w:val="24"/>
          <w:lang w:val="en-GB"/>
        </w:rPr>
      </w:pPr>
      <w:r w:rsidRPr="00602678">
        <w:rPr>
          <w:rFonts w:cstheme="minorHAnsi"/>
          <w:sz w:val="24"/>
          <w:szCs w:val="24"/>
          <w:lang w:val="en-GB"/>
        </w:rPr>
        <w:t>Accessible transportation system</w:t>
      </w:r>
      <w:r w:rsidR="00E328A1">
        <w:rPr>
          <w:rFonts w:cstheme="minorHAnsi"/>
          <w:sz w:val="24"/>
          <w:szCs w:val="24"/>
          <w:lang w:val="en-GB"/>
        </w:rPr>
        <w:t>s</w:t>
      </w:r>
    </w:p>
    <w:p w14:paraId="63A84E1A" w14:textId="77706743" w:rsidR="00602678" w:rsidRPr="00602678" w:rsidRDefault="00602678" w:rsidP="00602678">
      <w:pPr>
        <w:pStyle w:val="Paragraphedeliste"/>
        <w:numPr>
          <w:ilvl w:val="0"/>
          <w:numId w:val="1"/>
        </w:numPr>
        <w:rPr>
          <w:rFonts w:cstheme="minorHAnsi"/>
          <w:sz w:val="24"/>
          <w:szCs w:val="24"/>
          <w:lang w:val="en-GB"/>
        </w:rPr>
      </w:pPr>
      <w:r w:rsidRPr="00602678">
        <w:rPr>
          <w:rFonts w:cstheme="minorHAnsi"/>
          <w:sz w:val="24"/>
          <w:szCs w:val="24"/>
          <w:lang w:val="en-GB"/>
        </w:rPr>
        <w:t>Active citizenship and political participation</w:t>
      </w:r>
    </w:p>
    <w:p w14:paraId="2DE6D28B" w14:textId="078AD68D" w:rsidR="00C45128" w:rsidRPr="00602678" w:rsidRDefault="00C45128" w:rsidP="00C45128">
      <w:pPr>
        <w:pStyle w:val="Paragraphedeliste"/>
        <w:numPr>
          <w:ilvl w:val="0"/>
          <w:numId w:val="1"/>
        </w:numPr>
        <w:rPr>
          <w:rFonts w:cstheme="minorHAnsi"/>
          <w:sz w:val="24"/>
          <w:szCs w:val="24"/>
          <w:lang w:val="en-GB"/>
        </w:rPr>
      </w:pPr>
      <w:r>
        <w:rPr>
          <w:rFonts w:cstheme="minorHAnsi"/>
          <w:sz w:val="24"/>
          <w:szCs w:val="24"/>
          <w:lang w:val="en-GB"/>
        </w:rPr>
        <w:t>Deinstitutionalisation</w:t>
      </w:r>
      <w:r w:rsidR="00720425">
        <w:rPr>
          <w:rFonts w:cstheme="minorHAnsi"/>
          <w:sz w:val="24"/>
          <w:szCs w:val="24"/>
          <w:lang w:val="en-GB"/>
        </w:rPr>
        <w:t xml:space="preserve"> and access to community-based support</w:t>
      </w:r>
    </w:p>
    <w:p w14:paraId="4AC914D6" w14:textId="2E367EAF" w:rsidR="00602678" w:rsidRPr="00602678" w:rsidRDefault="00602678" w:rsidP="00602678">
      <w:pPr>
        <w:pStyle w:val="Paragraphedeliste"/>
        <w:numPr>
          <w:ilvl w:val="0"/>
          <w:numId w:val="1"/>
        </w:numPr>
        <w:rPr>
          <w:rFonts w:cstheme="minorHAnsi"/>
          <w:sz w:val="24"/>
          <w:szCs w:val="24"/>
          <w:lang w:val="en-GB"/>
        </w:rPr>
      </w:pPr>
      <w:r w:rsidRPr="00602678">
        <w:rPr>
          <w:rFonts w:cstheme="minorHAnsi"/>
          <w:sz w:val="24"/>
          <w:szCs w:val="24"/>
          <w:lang w:val="en-GB"/>
        </w:rPr>
        <w:t>Economic, social and cultural rights</w:t>
      </w:r>
    </w:p>
    <w:p w14:paraId="1F3123F8" w14:textId="7BA6D776" w:rsidR="00602678" w:rsidRPr="00602678" w:rsidRDefault="00602678" w:rsidP="00602678">
      <w:pPr>
        <w:pStyle w:val="Paragraphedeliste"/>
        <w:numPr>
          <w:ilvl w:val="0"/>
          <w:numId w:val="1"/>
        </w:numPr>
        <w:rPr>
          <w:rFonts w:cstheme="minorHAnsi"/>
          <w:sz w:val="24"/>
          <w:szCs w:val="24"/>
          <w:lang w:val="en-GB"/>
        </w:rPr>
      </w:pPr>
      <w:r w:rsidRPr="00602678">
        <w:rPr>
          <w:rFonts w:cstheme="minorHAnsi"/>
          <w:sz w:val="24"/>
          <w:szCs w:val="24"/>
          <w:lang w:val="en-GB"/>
        </w:rPr>
        <w:t>Inclusive budgeting</w:t>
      </w:r>
    </w:p>
    <w:p w14:paraId="03098099" w14:textId="0746C008" w:rsidR="00AC4CAD" w:rsidRDefault="00602678" w:rsidP="00602678">
      <w:pPr>
        <w:pStyle w:val="Paragraphedeliste"/>
        <w:numPr>
          <w:ilvl w:val="0"/>
          <w:numId w:val="1"/>
        </w:numPr>
        <w:rPr>
          <w:rFonts w:cstheme="minorHAnsi"/>
          <w:sz w:val="24"/>
          <w:szCs w:val="24"/>
          <w:lang w:val="en-GB"/>
        </w:rPr>
      </w:pPr>
      <w:r w:rsidRPr="00602678">
        <w:rPr>
          <w:rFonts w:cstheme="minorHAnsi"/>
          <w:sz w:val="24"/>
          <w:szCs w:val="24"/>
          <w:lang w:val="en-GB"/>
        </w:rPr>
        <w:t xml:space="preserve">Independent living and inclusion </w:t>
      </w:r>
      <w:r w:rsidR="00E328A1">
        <w:rPr>
          <w:rFonts w:cstheme="minorHAnsi"/>
          <w:sz w:val="24"/>
          <w:szCs w:val="24"/>
          <w:lang w:val="en-GB"/>
        </w:rPr>
        <w:t xml:space="preserve">in </w:t>
      </w:r>
      <w:r w:rsidRPr="00602678">
        <w:rPr>
          <w:rFonts w:cstheme="minorHAnsi"/>
          <w:sz w:val="24"/>
          <w:szCs w:val="24"/>
          <w:lang w:val="en-GB"/>
        </w:rPr>
        <w:t>society</w:t>
      </w:r>
      <w:r>
        <w:rPr>
          <w:rFonts w:cstheme="minorHAnsi"/>
          <w:sz w:val="24"/>
          <w:szCs w:val="24"/>
          <w:lang w:val="en-GB"/>
        </w:rPr>
        <w:t xml:space="preserve"> </w:t>
      </w:r>
    </w:p>
    <w:p w14:paraId="481CCCCF" w14:textId="5AEF94A4" w:rsidR="00602678" w:rsidRPr="00602678" w:rsidRDefault="00602678" w:rsidP="00602678">
      <w:pPr>
        <w:pStyle w:val="Paragraphedeliste"/>
        <w:numPr>
          <w:ilvl w:val="0"/>
          <w:numId w:val="1"/>
        </w:numPr>
        <w:rPr>
          <w:rFonts w:cstheme="minorHAnsi"/>
          <w:sz w:val="24"/>
          <w:szCs w:val="24"/>
          <w:lang w:val="en-GB"/>
        </w:rPr>
      </w:pPr>
      <w:r w:rsidRPr="00602678">
        <w:rPr>
          <w:rFonts w:cstheme="minorHAnsi"/>
          <w:sz w:val="24"/>
          <w:szCs w:val="24"/>
          <w:lang w:val="en-GB"/>
        </w:rPr>
        <w:t>Involvement of local communities and access to community-based services</w:t>
      </w:r>
    </w:p>
    <w:p w14:paraId="13EA0216" w14:textId="342648A5" w:rsidR="00602678" w:rsidRPr="00602678" w:rsidRDefault="00602678" w:rsidP="00602678">
      <w:pPr>
        <w:pStyle w:val="Paragraphedeliste"/>
        <w:numPr>
          <w:ilvl w:val="0"/>
          <w:numId w:val="1"/>
        </w:numPr>
        <w:rPr>
          <w:rFonts w:cstheme="minorHAnsi"/>
          <w:sz w:val="24"/>
          <w:szCs w:val="24"/>
          <w:lang w:val="en-GB"/>
        </w:rPr>
      </w:pPr>
      <w:r w:rsidRPr="00602678">
        <w:rPr>
          <w:rFonts w:cstheme="minorHAnsi"/>
          <w:sz w:val="24"/>
          <w:szCs w:val="24"/>
          <w:lang w:val="en-GB"/>
        </w:rPr>
        <w:t>Legal capacity</w:t>
      </w:r>
    </w:p>
    <w:p w14:paraId="135EB427" w14:textId="3BBDBF74" w:rsidR="00602678" w:rsidRPr="00602678" w:rsidRDefault="00602678" w:rsidP="00602678">
      <w:pPr>
        <w:pStyle w:val="Paragraphedeliste"/>
        <w:numPr>
          <w:ilvl w:val="0"/>
          <w:numId w:val="1"/>
        </w:numPr>
        <w:rPr>
          <w:rFonts w:cstheme="minorHAnsi"/>
          <w:sz w:val="24"/>
          <w:szCs w:val="24"/>
          <w:lang w:val="en-GB"/>
        </w:rPr>
      </w:pPr>
      <w:r w:rsidRPr="00602678">
        <w:rPr>
          <w:rFonts w:cstheme="minorHAnsi"/>
          <w:sz w:val="24"/>
          <w:szCs w:val="24"/>
          <w:lang w:val="en-GB"/>
        </w:rPr>
        <w:t>Right to land and property</w:t>
      </w:r>
    </w:p>
    <w:p w14:paraId="3331EB73" w14:textId="796692FD" w:rsidR="00602678" w:rsidRPr="00602678" w:rsidRDefault="00AC4CAD" w:rsidP="00602678">
      <w:pPr>
        <w:pStyle w:val="Paragraphedeliste"/>
        <w:numPr>
          <w:ilvl w:val="0"/>
          <w:numId w:val="2"/>
        </w:numPr>
        <w:spacing w:after="120" w:line="264" w:lineRule="auto"/>
        <w:jc w:val="both"/>
        <w:rPr>
          <w:rFonts w:cstheme="minorHAnsi"/>
          <w:sz w:val="24"/>
          <w:szCs w:val="24"/>
          <w:lang w:val="en-US"/>
        </w:rPr>
      </w:pPr>
      <w:r w:rsidRPr="00F37FCC">
        <w:rPr>
          <w:noProof/>
        </w:rPr>
        <mc:AlternateContent>
          <mc:Choice Requires="wpg">
            <w:drawing>
              <wp:anchor distT="0" distB="0" distL="114300" distR="114300" simplePos="0" relativeHeight="251658247" behindDoc="0" locked="0" layoutInCell="1" allowOverlap="1" wp14:anchorId="0BFE4119" wp14:editId="33F54ABB">
                <wp:simplePos x="0" y="0"/>
                <wp:positionH relativeFrom="margin">
                  <wp:posOffset>-144746</wp:posOffset>
                </wp:positionH>
                <wp:positionV relativeFrom="paragraph">
                  <wp:posOffset>4424413</wp:posOffset>
                </wp:positionV>
                <wp:extent cx="6466673" cy="1271685"/>
                <wp:effectExtent l="0" t="0" r="0" b="0"/>
                <wp:wrapNone/>
                <wp:docPr id="33" name="Group 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66673" cy="1271685"/>
                          <a:chOff x="-191058" y="-257233"/>
                          <a:chExt cx="11957494" cy="2578075"/>
                        </a:xfrm>
                      </wpg:grpSpPr>
                      <pic:pic xmlns:pic="http://schemas.openxmlformats.org/drawingml/2006/picture">
                        <pic:nvPicPr>
                          <pic:cNvPr id="34" name="Picture 34" descr="Image result for down syndrome international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91413" y="1427982"/>
                            <a:ext cx="1304972" cy="679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35" descr="Image result for EDF logo disabilit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952246" y="85525"/>
                            <a:ext cx="814190" cy="9009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6" descr="Image result for ifhoh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1058" y="-194336"/>
                            <a:ext cx="1903594" cy="1189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37" descr="Image result for Arab organisation of persons with disabilities logo AOP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946470" y="-257233"/>
                            <a:ext cx="2163480" cy="13483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38" descr="Image result for pacific disability forum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682876" y="101"/>
                            <a:ext cx="1052755" cy="10527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39" descr="Image result for riadis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895172" y="181809"/>
                            <a:ext cx="1903594" cy="4881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40" descr="Image result for world federation of the deaf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1171826"/>
                            <a:ext cx="1202924" cy="11202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41" descr="Image result for Arab organisation of persons with disabilities logo AOP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140" r="22185"/>
                          <a:stretch/>
                        </pic:blipFill>
                        <pic:spPr bwMode="auto">
                          <a:xfrm>
                            <a:off x="7280969" y="41253"/>
                            <a:ext cx="1086758" cy="10116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42" descr="Image result for world blind union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008128" y="1367309"/>
                            <a:ext cx="1578892" cy="7844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43" descr="Image result for inclusion international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507901" y="263097"/>
                            <a:ext cx="2136223" cy="4998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4" descr="Image result for asean disability forum logo"/>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698" t="-2412" r="2295" b="2412"/>
                          <a:stretch/>
                        </pic:blipFill>
                        <pic:spPr bwMode="auto">
                          <a:xfrm>
                            <a:off x="4798763" y="1082915"/>
                            <a:ext cx="1015187" cy="12379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45" descr="ADF logo - African Disability Forum"/>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9702453" y="1132925"/>
                            <a:ext cx="1890587" cy="1180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46" descr="Image result for world network users and survivors psychiatry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732908" y="1474275"/>
                            <a:ext cx="3206323" cy="7013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47" descr="Image result for aopd logo disability"/>
                          <pic:cNvPicPr>
                            <a:picLocks noChangeAspect="1" noChangeArrowheads="1"/>
                          </pic:cNvPicPr>
                        </pic:nvPicPr>
                        <pic:blipFill rotWithShape="1">
                          <a:blip r:embed="rId24">
                            <a:extLst>
                              <a:ext uri="{28A0092B-C50C-407E-A947-70E740481C1C}">
                                <a14:useLocalDpi xmlns:a14="http://schemas.microsoft.com/office/drawing/2010/main" val="0"/>
                              </a:ext>
                            </a:extLst>
                          </a:blip>
                          <a:srcRect l="23192" t="11480" r="21688"/>
                          <a:stretch/>
                        </pic:blipFill>
                        <pic:spPr bwMode="auto">
                          <a:xfrm>
                            <a:off x="8507900" y="1222460"/>
                            <a:ext cx="1086757" cy="10908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46114B43" id="Group 18" o:spid="_x0000_s1026" style="position:absolute;margin-left:-11.4pt;margin-top:348.4pt;width:509.2pt;height:100.15pt;z-index:251669504;mso-position-horizontal-relative:margin;mso-width-relative:margin;mso-height-relative:margin" coordorigin="-1910,-2572" coordsize="119574,2578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alt="Image result for down syndrome international logo" style="position:absolute;left:14914;top:14279;width:13049;height:67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">
                  <v:imagedata r:id="rId25" o:title="Image result for down syndrome international logo"/>
                </v:shape>
                <v:shape id="Picture 35" o:spid="_x0000_s1028" type="#_x0000_t75" alt="Image result for EDF logo disability" style="position:absolute;left:109522;top:855;width:8142;height:90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">
                  <v:imagedata r:id="rId26" o:title="Image result for EDF logo disability"/>
                </v:shape>
                <v:shape id="Picture 36" o:spid="_x0000_s1029" type="#_x0000_t75" alt="Image result for ifhoh logo" style="position:absolute;left:-1910;top:-1943;width:19035;height:118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">
                  <v:imagedata r:id="rId27" o:title="Image result for ifhoh logo"/>
                </v:shape>
                <v:shape id="Picture 37" o:spid="_x0000_s1030" type="#_x0000_t75" alt="Image result for Arab organisation of persons with disabilities logo AOPD" style="position:absolute;left:49464;top:-2572;width:21635;height:134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">
                  <v:imagedata r:id="rId28" o:title="Image result for Arab organisation of persons with disabilities logo AOPD"/>
                </v:shape>
                <v:shape id="Picture 38" o:spid="_x0000_s1031" type="#_x0000_t75" alt="Image result for pacific disability forum logo" style="position:absolute;left:16828;top:1;width:10528;height:105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">
                  <v:imagedata r:id="rId29" o:title="Image result for pacific disability forum logo"/>
                </v:shape>
                <v:shape id="Picture 39" o:spid="_x0000_s1032" type="#_x0000_t75" alt="Image result for riadis logo" style="position:absolute;left:28951;top:1818;width:19036;height:48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">
                  <v:imagedata r:id="rId30" o:title="Image result for riadis logo"/>
                </v:shape>
                <v:shape id="Picture 40" o:spid="_x0000_s1033" type="#_x0000_t75" alt="Image result for world federation of the deaf logo" style="position:absolute;top:11718;width:12029;height:11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">
                  <v:imagedata r:id="rId31" o:title="Image result for world federation of the deaf logo"/>
                </v:shape>
                <v:shape id="Picture 41" o:spid="_x0000_s1034" type="#_x0000_t75" alt="Image result for Arab organisation of persons with disabilities logo AOPD" style="position:absolute;left:72809;top:412;width:10868;height:101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">
                  <v:imagedata r:id="rId32" o:title="Image result for Arab organisation of persons with disabilities logo AOPD" cropleft="8611f" cropright="14539f"/>
                </v:shape>
                <v:shape id="Picture 42" o:spid="_x0000_s1035" type="#_x0000_t75" alt="Image result for world blind union logo" style="position:absolute;left:30081;top:13673;width:15789;height:78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">
                  <v:imagedata r:id="rId33" o:title="Image result for world blind union logo"/>
                </v:shape>
                <v:shape id="Picture 43" o:spid="_x0000_s1036" type="#_x0000_t75" alt="Image result for inclusion international logo" style="position:absolute;left:85079;top:2630;width:21362;height:49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">
                  <v:imagedata r:id="rId34" o:title="Image result for inclusion international logo"/>
                </v:shape>
                <v:shape id="Picture 44" o:spid="_x0000_s1037" type="#_x0000_t75" alt="Image result for asean disability forum logo" style="position:absolute;left:47987;top:10829;width:10152;height:123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">
                  <v:imagedata r:id="rId35" o:title="Image result for asean disability forum logo" croptop="-1581f" cropbottom="1581f" cropleft="10288f" cropright="1504f"/>
                </v:shape>
                <v:shape id="Picture 45" o:spid="_x0000_s1038" type="#_x0000_t75" alt="ADF logo - African Disability Forum" style="position:absolute;left:97024;top:11329;width:18906;height:118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">
                  <v:imagedata r:id="rId36" o:title="ADF logo - African Disability Forum"/>
                </v:shape>
                <v:shape id="Picture 46" o:spid="_x0000_s1039" type="#_x0000_t75" alt="Image result for world network users and survivors psychiatry logo" style="position:absolute;left:57329;top:14742;width:32063;height:7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">
                  <v:imagedata r:id="rId37" o:title="Image result for world network users and survivors psychiatry logo"/>
                </v:shape>
                <v:shape id="Picture 47" o:spid="_x0000_s1040" type="#_x0000_t75" alt="Image result for aopd logo disability" style="position:absolute;left:85079;top:12224;width:10867;height:109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">
                  <v:imagedata r:id="rId38" o:title="Image result for aopd logo disability" croptop="7524f" cropleft="15199f" cropright="14213f"/>
                </v:shape>
                <w10:wrap anchorx="margin"/>
              </v:group>
            </w:pict>
          </mc:Fallback>
        </mc:AlternateContent>
      </w:r>
      <w:r w:rsidR="00602678" w:rsidRPr="00602678">
        <w:rPr>
          <w:rFonts w:cstheme="minorHAnsi"/>
          <w:sz w:val="24"/>
          <w:szCs w:val="24"/>
          <w:lang w:val="en-US"/>
        </w:rPr>
        <w:t>Sport and cultural events</w:t>
      </w:r>
    </w:p>
    <w:sectPr w:rsidR="00602678" w:rsidRPr="00602678" w:rsidSect="00F37FCC">
      <w:footerReference w:type="first" r:id="rId39"/>
      <w:pgSz w:w="11906" w:h="16838"/>
      <w:pgMar w:top="941" w:right="991" w:bottom="1417" w:left="113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93F596" w14:textId="77777777" w:rsidR="00E93078" w:rsidRDefault="00E93078" w:rsidP="002E4EEF">
      <w:r>
        <w:separator/>
      </w:r>
    </w:p>
  </w:endnote>
  <w:endnote w:type="continuationSeparator" w:id="0">
    <w:p w14:paraId="0498F962" w14:textId="77777777" w:rsidR="00E93078" w:rsidRDefault="00E93078" w:rsidP="002E4EEF">
      <w:r>
        <w:continuationSeparator/>
      </w:r>
    </w:p>
  </w:endnote>
  <w:endnote w:type="continuationNotice" w:id="1">
    <w:p w14:paraId="58857ED9" w14:textId="77777777" w:rsidR="00E93078" w:rsidRDefault="00E930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50E20" w14:textId="79D15F84" w:rsidR="00F37FCC" w:rsidRDefault="006C1085">
    <w:pPr>
      <w:pStyle w:val="Pieddepage"/>
    </w:pPr>
    <w:r>
      <w:rPr>
        <w:noProof/>
      </w:rPr>
      <mc:AlternateContent>
        <mc:Choice Requires="wpg">
          <w:drawing>
            <wp:anchor distT="0" distB="0" distL="114300" distR="114300" simplePos="0" relativeHeight="251659264" behindDoc="0" locked="0" layoutInCell="1" allowOverlap="1" wp14:anchorId="704A4FE0" wp14:editId="3745E3F7">
              <wp:simplePos x="0" y="0"/>
              <wp:positionH relativeFrom="column">
                <wp:posOffset>3559</wp:posOffset>
              </wp:positionH>
              <wp:positionV relativeFrom="paragraph">
                <wp:posOffset>-471259</wp:posOffset>
              </wp:positionV>
              <wp:extent cx="6136005" cy="509905"/>
              <wp:effectExtent l="0" t="0" r="0" b="0"/>
              <wp:wrapTight wrapText="bothSides">
                <wp:wrapPolygon edited="0">
                  <wp:start x="1833" y="0"/>
                  <wp:lineTo x="0" y="0"/>
                  <wp:lineTo x="0" y="20981"/>
                  <wp:lineTo x="1699" y="20981"/>
                  <wp:lineTo x="21549" y="20443"/>
                  <wp:lineTo x="21549" y="17215"/>
                  <wp:lineTo x="18598" y="17215"/>
                  <wp:lineTo x="21549" y="12374"/>
                  <wp:lineTo x="21549" y="1614"/>
                  <wp:lineTo x="18509" y="0"/>
                  <wp:lineTo x="5097" y="0"/>
                  <wp:lineTo x="1833" y="0"/>
                </wp:wrapPolygon>
              </wp:wrapTight>
              <wp:docPr id="8" name="Groupe 8"/>
              <wp:cNvGraphicFramePr/>
              <a:graphic xmlns:a="http://schemas.openxmlformats.org/drawingml/2006/main">
                <a:graphicData uri="http://schemas.microsoft.com/office/word/2010/wordprocessingGroup">
                  <wpg:wgp>
                    <wpg:cNvGrpSpPr/>
                    <wpg:grpSpPr>
                      <a:xfrm>
                        <a:off x="0" y="0"/>
                        <a:ext cx="6136005" cy="509905"/>
                        <a:chOff x="0" y="0"/>
                        <a:chExt cx="6136005" cy="509905"/>
                      </a:xfrm>
                    </wpg:grpSpPr>
                    <wpg:grpSp>
                      <wpg:cNvPr id="3" name="Groupe 3"/>
                      <wpg:cNvGrpSpPr/>
                      <wpg:grpSpPr>
                        <a:xfrm>
                          <a:off x="0" y="0"/>
                          <a:ext cx="6136005" cy="509905"/>
                          <a:chOff x="0" y="0"/>
                          <a:chExt cx="6136606" cy="510072"/>
                        </a:xfrm>
                      </wpg:grpSpPr>
                      <pic:pic xmlns:pic="http://schemas.openxmlformats.org/drawingml/2006/picture">
                        <pic:nvPicPr>
                          <pic:cNvPr id="31" name="Picture 31" descr="FAWE signe un nouveau partenariat avec Norad pour doter 900 filles et  jeunes femmes de compétences en entrepreneuriat – Forum for African Women  Educationalists: FAW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269831" y="16042"/>
                            <a:ext cx="866775" cy="478155"/>
                          </a:xfrm>
                          <a:prstGeom prst="rect">
                            <a:avLst/>
                          </a:prstGeom>
                          <a:noFill/>
                          <a:ln>
                            <a:noFill/>
                          </a:ln>
                        </pic:spPr>
                      </pic:pic>
                      <pic:pic xmlns:pic="http://schemas.openxmlformats.org/drawingml/2006/picture">
                        <pic:nvPicPr>
                          <pic:cNvPr id="27" name="Picture 27" descr="Logo, company nam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919663" y="40105"/>
                            <a:ext cx="769620" cy="445770"/>
                          </a:xfrm>
                          <a:prstGeom prst="rect">
                            <a:avLst/>
                          </a:prstGeom>
                        </pic:spPr>
                      </pic:pic>
                      <pic:pic xmlns:pic="http://schemas.openxmlformats.org/drawingml/2006/picture">
                        <pic:nvPicPr>
                          <pic:cNvPr id="24" name="Picture 24" descr="A picture containing text&#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45431" y="0"/>
                            <a:ext cx="895350" cy="496570"/>
                          </a:xfrm>
                          <a:prstGeom prst="rect">
                            <a:avLst/>
                          </a:prstGeom>
                        </pic:spPr>
                      </pic:pic>
                      <pic:pic xmlns:pic="http://schemas.openxmlformats.org/drawingml/2006/picture">
                        <pic:nvPicPr>
                          <pic:cNvPr id="23" name="Picture 23" descr="Logo, company name&#10;&#10;Description automatically generated"/>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16042"/>
                            <a:ext cx="466725" cy="494030"/>
                          </a:xfrm>
                          <a:prstGeom prst="rect">
                            <a:avLst/>
                          </a:prstGeom>
                        </pic:spPr>
                      </pic:pic>
                      <pic:pic xmlns:pic="http://schemas.openxmlformats.org/drawingml/2006/picture">
                        <pic:nvPicPr>
                          <pic:cNvPr id="25" name="Picture 25" descr="Graphical user interface&#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1596189" y="8021"/>
                            <a:ext cx="1152525" cy="452755"/>
                          </a:xfrm>
                          <a:prstGeom prst="rect">
                            <a:avLst/>
                          </a:prstGeom>
                        </pic:spPr>
                      </pic:pic>
                    </wpg:grpSp>
                    <pic:pic xmlns:pic="http://schemas.openxmlformats.org/drawingml/2006/picture">
                      <pic:nvPicPr>
                        <pic:cNvPr id="7" name="Image 7"/>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4093535" y="74428"/>
                          <a:ext cx="598805" cy="389890"/>
                        </a:xfrm>
                        <a:prstGeom prst="rect">
                          <a:avLst/>
                        </a:prstGeom>
                      </pic:spPr>
                    </pic:pic>
                  </wpg:wgp>
                </a:graphicData>
              </a:graphic>
            </wp:anchor>
          </w:drawing>
        </mc:Choice>
        <mc:Fallback>
          <w:pict>
            <v:group w14:anchorId="61D17888" id="Groupe 8" o:spid="_x0000_s1026" style="position:absolute;margin-left:.3pt;margin-top:-37.1pt;width:483.15pt;height:40.15pt;z-index:251659264" coordsize="61360,5099" o:gfxdata="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N/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R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f&#13;&#10;/9L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09/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U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f/9X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1t/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0F0PdX&#13;&#10;Vc/dWR+OkW98M3d2K6uw3dVd1uXnTcMXVe4N2Z7YuK3vHHJAtLVYafd22aygdopXkgnjUSqgmhMn&#13;&#10;uvdCj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f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qqqahpqmtramCjo6&#13;&#10;OCaqq6uqmjp6alpqeNpZ6mpnlZIoIIIkLO7EKqgkkAe/de6+WF1T/POnl/4UnV38wSs3VUYz40dn&#13;&#10;9rSfGHJivebH4mk+HmQfHdY7O3Hm6KokqJsVDgZsNiew8lTROSMvTThdauyP7r3X1R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0N/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0d/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m9/wsn68+H26/hP1nvPsvtTZewvm&#13;&#10;D1jvaHIfG/aMwnyO/u3tlbpyOMwfbWxo8RivPXY7aFBRx0ufObroRjqPI4SKhWeKXJlZfde6+ZR7&#13;&#10;917r3v3Xuve/de6+pZ/wkF2B8Ptjfy7cvmele19idjfJ3tHeD7u+WeHxVbNS7666qMRV5nC9Ude5&#13;&#10;vbOXgxufg2rt3bU1TVUWSFK+MyGYyuVNHV1MSej3Xutsz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S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P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1N/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1d/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f//W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19/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Q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f//Q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R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f/9L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09/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1N/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X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9b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f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f/9D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QT9rdDdG98UGKxXePTHU/c2LwVVNXYTG9rddbQ7EoMPW1AgFRWYqj3fh8xT4+qn&#13;&#10;FLFrkhVHbxrcnSLe690vtu7b27s/B4vbG0sDhdr7awdJFj8Lt7buLocJg8RQQgiGixeJxkFNQY+k&#13;&#10;iB9McUaIv4Hv3Xunr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f/9L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09/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U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f/9X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R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f/9L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9/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U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f&#13;&#10;/9X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1t/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X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">
              <v:group id="Groupe 3" o:spid="_x0000_s1027" style="position:absolute;width:61360;height:5099" coordsize="61366,5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8" type="#_x0000_t75" alt="FAWE signe un nouveau partenariat avec Norad pour doter 900 filles et  jeunes femmes de compétences en entrepreneuriat – Forum for African Women  Educationalists: FAWE" style="position:absolute;left:52698;top:160;width:8668;height:47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">
                  <v:imagedata r:id="rId7" o:title=" FAWE"/>
                </v:shape>
                <v:shape id="Picture 27" o:spid="_x0000_s1029" type="#_x0000_t75" alt="Logo, company name&#10;&#10;Description automatically generated" style="position:absolute;left:29196;top:401;width:7696;height:44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">
                  <v:imagedata r:id="rId8" o:title="Logo, company name&#10;&#10;Description automatically generated"/>
                </v:shape>
                <v:shape id="Picture 24" o:spid="_x0000_s1030" type="#_x0000_t75" alt="A picture containing text&#10;&#10;Description automatically generated" style="position:absolute;left:5454;width:8953;height:49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">
                  <v:imagedata r:id="rId9" o:title="A picture containing text&#10;&#10;Description automatically generated"/>
                </v:shape>
                <v:shape id="Picture 23" o:spid="_x0000_s1031" type="#_x0000_t75" alt="Logo, company name&#10;&#10;Description automatically generated" style="position:absolute;top:160;width:4667;height:49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">
                  <v:imagedata r:id="rId10" o:title="Logo, company name&#10;&#10;Description automatically generated"/>
                </v:shape>
                <v:shape id="Picture 25" o:spid="_x0000_s1032" type="#_x0000_t75" alt="Graphical user interface&#10;&#10;Description automatically generated" style="position:absolute;left:15961;top:80;width:11526;height:45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">
                  <v:imagedata r:id="rId11" o:title="Graphical user interface&#10;&#10;Description automatically generated"/>
                </v:shape>
              </v:group>
              <v:shape id="Image 7" o:spid="_x0000_s1033" type="#_x0000_t75" style="position:absolute;left:40935;top:744;width:5988;height:38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">
                <v:imagedata r:id="rId12" o:title=""/>
              </v:shape>
              <w10:wrap type="tigh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BC298E" w14:textId="77777777" w:rsidR="00E93078" w:rsidRDefault="00E93078" w:rsidP="002E4EEF">
      <w:r>
        <w:separator/>
      </w:r>
    </w:p>
  </w:footnote>
  <w:footnote w:type="continuationSeparator" w:id="0">
    <w:p w14:paraId="5E5BF5EA" w14:textId="77777777" w:rsidR="00E93078" w:rsidRDefault="00E93078" w:rsidP="002E4EEF">
      <w:r>
        <w:continuationSeparator/>
      </w:r>
    </w:p>
  </w:footnote>
  <w:footnote w:type="continuationNotice" w:id="1">
    <w:p w14:paraId="606DD296" w14:textId="77777777" w:rsidR="00E93078" w:rsidRDefault="00E9307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044C82"/>
    <w:multiLevelType w:val="hybridMultilevel"/>
    <w:tmpl w:val="18083D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6A7F4EC7"/>
    <w:multiLevelType w:val="hybridMultilevel"/>
    <w:tmpl w:val="54B619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24E62EE-3CE2-4C02-BD03-80AFE8202144}"/>
    <w:docVar w:name="dgnword-eventsink" w:val="2720011499952"/>
    <w:docVar w:name="dgnword-lastRevisionsView" w:val="0"/>
  </w:docVars>
  <w:rsids>
    <w:rsidRoot w:val="00CF2D1B"/>
    <w:rsid w:val="000A4714"/>
    <w:rsid w:val="000D3A1E"/>
    <w:rsid w:val="00156326"/>
    <w:rsid w:val="001D2B9B"/>
    <w:rsid w:val="002040F2"/>
    <w:rsid w:val="00243443"/>
    <w:rsid w:val="002E40E6"/>
    <w:rsid w:val="002E4EEF"/>
    <w:rsid w:val="0033642F"/>
    <w:rsid w:val="003C398C"/>
    <w:rsid w:val="003E2859"/>
    <w:rsid w:val="004035E0"/>
    <w:rsid w:val="00445D01"/>
    <w:rsid w:val="004D527D"/>
    <w:rsid w:val="0059494A"/>
    <w:rsid w:val="005C0A0F"/>
    <w:rsid w:val="00602678"/>
    <w:rsid w:val="00602D30"/>
    <w:rsid w:val="006623F2"/>
    <w:rsid w:val="006624DB"/>
    <w:rsid w:val="006754E1"/>
    <w:rsid w:val="006C1085"/>
    <w:rsid w:val="00720425"/>
    <w:rsid w:val="0072713A"/>
    <w:rsid w:val="00741A75"/>
    <w:rsid w:val="00770529"/>
    <w:rsid w:val="00773FB1"/>
    <w:rsid w:val="00831A03"/>
    <w:rsid w:val="008560B5"/>
    <w:rsid w:val="008772B3"/>
    <w:rsid w:val="008D096D"/>
    <w:rsid w:val="00906EC5"/>
    <w:rsid w:val="0091697E"/>
    <w:rsid w:val="00932806"/>
    <w:rsid w:val="00A17F00"/>
    <w:rsid w:val="00A62468"/>
    <w:rsid w:val="00AB2CC3"/>
    <w:rsid w:val="00AC4CAD"/>
    <w:rsid w:val="00B24F3C"/>
    <w:rsid w:val="00BA5F7F"/>
    <w:rsid w:val="00C060E4"/>
    <w:rsid w:val="00C1650A"/>
    <w:rsid w:val="00C25A14"/>
    <w:rsid w:val="00C45128"/>
    <w:rsid w:val="00CC2E97"/>
    <w:rsid w:val="00CF2D1B"/>
    <w:rsid w:val="00D20088"/>
    <w:rsid w:val="00D43076"/>
    <w:rsid w:val="00DA255F"/>
    <w:rsid w:val="00DE1C2B"/>
    <w:rsid w:val="00DE6694"/>
    <w:rsid w:val="00E321DE"/>
    <w:rsid w:val="00E328A1"/>
    <w:rsid w:val="00E47F06"/>
    <w:rsid w:val="00E75C87"/>
    <w:rsid w:val="00E9128D"/>
    <w:rsid w:val="00E93078"/>
    <w:rsid w:val="00F37FCC"/>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E8DDD9"/>
  <w15:chartTrackingRefBased/>
  <w15:docId w15:val="{CD703B91-43BB-8149-BA97-2CC8EC3CF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02678"/>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F2D1B"/>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CF2D1B"/>
    <w:rPr>
      <w:rFonts w:ascii="Times New Roman" w:hAnsi="Times New Roman" w:cs="Times New Roman"/>
      <w:sz w:val="18"/>
      <w:szCs w:val="18"/>
    </w:rPr>
  </w:style>
  <w:style w:type="character" w:styleId="Marquedecommentaire">
    <w:name w:val="annotation reference"/>
    <w:basedOn w:val="Policepardfaut"/>
    <w:uiPriority w:val="99"/>
    <w:semiHidden/>
    <w:unhideWhenUsed/>
    <w:rsid w:val="00CF2D1B"/>
    <w:rPr>
      <w:sz w:val="16"/>
      <w:szCs w:val="16"/>
    </w:rPr>
  </w:style>
  <w:style w:type="paragraph" w:styleId="Commentaire">
    <w:name w:val="annotation text"/>
    <w:basedOn w:val="Normal"/>
    <w:link w:val="CommentaireCar"/>
    <w:uiPriority w:val="99"/>
    <w:semiHidden/>
    <w:unhideWhenUsed/>
    <w:rsid w:val="00CF2D1B"/>
    <w:pPr>
      <w:spacing w:after="160"/>
    </w:pPr>
    <w:rPr>
      <w:sz w:val="20"/>
      <w:szCs w:val="20"/>
    </w:rPr>
  </w:style>
  <w:style w:type="character" w:customStyle="1" w:styleId="CommentaireCar">
    <w:name w:val="Commentaire Car"/>
    <w:basedOn w:val="Policepardfaut"/>
    <w:link w:val="Commentaire"/>
    <w:uiPriority w:val="99"/>
    <w:semiHidden/>
    <w:rsid w:val="00CF2D1B"/>
    <w:rPr>
      <w:sz w:val="20"/>
      <w:szCs w:val="20"/>
    </w:rPr>
  </w:style>
  <w:style w:type="paragraph" w:styleId="Paragraphedeliste">
    <w:name w:val="List Paragraph"/>
    <w:basedOn w:val="Normal"/>
    <w:link w:val="ParagraphedelisteCar"/>
    <w:uiPriority w:val="34"/>
    <w:qFormat/>
    <w:rsid w:val="00CF2D1B"/>
    <w:pPr>
      <w:spacing w:after="160" w:line="259" w:lineRule="auto"/>
      <w:ind w:left="720"/>
      <w:contextualSpacing/>
    </w:pPr>
    <w:rPr>
      <w:sz w:val="22"/>
      <w:szCs w:val="22"/>
    </w:rPr>
  </w:style>
  <w:style w:type="character" w:customStyle="1" w:styleId="ParagraphedelisteCar">
    <w:name w:val="Paragraphe de liste Car"/>
    <w:basedOn w:val="Policepardfaut"/>
    <w:link w:val="Paragraphedeliste"/>
    <w:uiPriority w:val="34"/>
    <w:locked/>
    <w:rsid w:val="00CF2D1B"/>
    <w:rPr>
      <w:sz w:val="22"/>
      <w:szCs w:val="22"/>
    </w:rPr>
  </w:style>
  <w:style w:type="character" w:customStyle="1" w:styleId="Titre1Car">
    <w:name w:val="Titre 1 Car"/>
    <w:basedOn w:val="Policepardfaut"/>
    <w:link w:val="Titre1"/>
    <w:uiPriority w:val="9"/>
    <w:rsid w:val="00602678"/>
    <w:rPr>
      <w:rFonts w:asciiTheme="majorHAnsi" w:eastAsiaTheme="majorEastAsia" w:hAnsiTheme="majorHAnsi" w:cstheme="majorBidi"/>
      <w:color w:val="2F5496" w:themeColor="accent1" w:themeShade="BF"/>
      <w:sz w:val="32"/>
      <w:szCs w:val="32"/>
    </w:rPr>
  </w:style>
  <w:style w:type="paragraph" w:styleId="En-tte">
    <w:name w:val="header"/>
    <w:basedOn w:val="Normal"/>
    <w:link w:val="En-tteCar"/>
    <w:uiPriority w:val="99"/>
    <w:unhideWhenUsed/>
    <w:rsid w:val="002E4EEF"/>
    <w:pPr>
      <w:tabs>
        <w:tab w:val="center" w:pos="4536"/>
        <w:tab w:val="right" w:pos="9072"/>
      </w:tabs>
    </w:pPr>
  </w:style>
  <w:style w:type="character" w:customStyle="1" w:styleId="En-tteCar">
    <w:name w:val="En-tête Car"/>
    <w:basedOn w:val="Policepardfaut"/>
    <w:link w:val="En-tte"/>
    <w:uiPriority w:val="99"/>
    <w:rsid w:val="002E4EEF"/>
  </w:style>
  <w:style w:type="paragraph" w:styleId="Pieddepage">
    <w:name w:val="footer"/>
    <w:basedOn w:val="Normal"/>
    <w:link w:val="PieddepageCar"/>
    <w:uiPriority w:val="99"/>
    <w:unhideWhenUsed/>
    <w:rsid w:val="002E4EEF"/>
    <w:pPr>
      <w:tabs>
        <w:tab w:val="center" w:pos="4536"/>
        <w:tab w:val="right" w:pos="9072"/>
      </w:tabs>
    </w:pPr>
  </w:style>
  <w:style w:type="character" w:customStyle="1" w:styleId="PieddepageCar">
    <w:name w:val="Pied de page Car"/>
    <w:basedOn w:val="Policepardfaut"/>
    <w:link w:val="Pieddepage"/>
    <w:uiPriority w:val="99"/>
    <w:rsid w:val="002E4E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5.png"/><Relationship Id="rId34" Type="http://schemas.openxmlformats.org/officeDocument/2006/relationships/image" Target="media/image2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microsoft.com/office/2007/relationships/hdphoto" Target="media/hdphoto1.wdp"/><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s>
</file>

<file path=word/_rels/footer1.xml.rels><?xml version="1.0" encoding="UTF-8" standalone="yes"?>
<Relationships xmlns="http://schemas.openxmlformats.org/package/2006/relationships"><Relationship Id="rId8" Type="http://schemas.openxmlformats.org/officeDocument/2006/relationships/image" Target="media/image31.png"/><Relationship Id="rId3" Type="http://schemas.openxmlformats.org/officeDocument/2006/relationships/image" Target="media/image22.jpg"/><Relationship Id="rId7" Type="http://schemas.openxmlformats.org/officeDocument/2006/relationships/image" Target="media/image30.png"/><Relationship Id="rId12" Type="http://schemas.openxmlformats.org/officeDocument/2006/relationships/image" Target="media/image35.jpeg"/><Relationship Id="rId2" Type="http://schemas.openxmlformats.org/officeDocument/2006/relationships/image" Target="media/image21.png"/><Relationship Id="rId1" Type="http://schemas.openxmlformats.org/officeDocument/2006/relationships/image" Target="media/image20.png"/><Relationship Id="rId6" Type="http://schemas.openxmlformats.org/officeDocument/2006/relationships/image" Target="media/image28.jpeg"/><Relationship Id="rId11" Type="http://schemas.openxmlformats.org/officeDocument/2006/relationships/image" Target="media/image34.png"/><Relationship Id="rId5" Type="http://schemas.openxmlformats.org/officeDocument/2006/relationships/image" Target="media/image26.png"/><Relationship Id="rId10" Type="http://schemas.openxmlformats.org/officeDocument/2006/relationships/image" Target="media/image33.png"/><Relationship Id="rId4" Type="http://schemas.openxmlformats.org/officeDocument/2006/relationships/image" Target="media/image25.png"/><Relationship Id="rId9" Type="http://schemas.openxmlformats.org/officeDocument/2006/relationships/image" Target="media/image3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812</Words>
  <Characters>4468</Characters>
  <Application>Microsoft Office Word</Application>
  <DocSecurity>0</DocSecurity>
  <Lines>37</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Tchaurea Fleury</dc:creator>
  <cp:keywords/>
  <dc:description/>
  <cp:lastModifiedBy>Tchaurea Fleury</cp:lastModifiedBy>
  <cp:revision>3</cp:revision>
  <cp:lastPrinted>2021-06-17T13:19:00Z</cp:lastPrinted>
  <dcterms:created xsi:type="dcterms:W3CDTF">2021-06-17T13:19:00Z</dcterms:created>
  <dcterms:modified xsi:type="dcterms:W3CDTF">2021-06-17T13:19:00Z</dcterms:modified>
</cp:coreProperties>
</file>